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2EE1D" w14:textId="572F062F" w:rsidR="00EB1113" w:rsidRDefault="009347C8" w:rsidP="31E88EEF">
      <w:pPr>
        <w:widowControl w:val="0"/>
        <w:autoSpaceDE w:val="0"/>
        <w:autoSpaceDN w:val="0"/>
        <w:adjustRightInd w:val="0"/>
        <w:spacing w:line="288" w:lineRule="auto"/>
        <w:ind w:right="-165"/>
        <w:jc w:val="right"/>
        <w:textAlignment w:val="center"/>
        <w:rPr>
          <w:rFonts w:ascii="Calibri" w:hAnsi="Calibri" w:cs="Calibri"/>
          <w:color w:val="000000"/>
          <w:sz w:val="22"/>
          <w:lang w:val="en-GB"/>
        </w:rPr>
      </w:pPr>
      <w:r>
        <w:rPr>
          <w:rFonts w:ascii="Calibri-Bold" w:hAnsi="Calibri-Bold" w:cs="Calibri-Bold"/>
          <w:b/>
          <w:bCs/>
          <w:noProof/>
          <w:color w:val="652D89"/>
          <w:sz w:val="22"/>
          <w:lang w:val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B30E235" wp14:editId="34C62A7B">
                <wp:simplePos x="0" y="0"/>
                <wp:positionH relativeFrom="column">
                  <wp:posOffset>50800</wp:posOffset>
                </wp:positionH>
                <wp:positionV relativeFrom="paragraph">
                  <wp:posOffset>-169545</wp:posOffset>
                </wp:positionV>
                <wp:extent cx="2804160" cy="1898015"/>
                <wp:effectExtent l="0" t="0" r="0" b="0"/>
                <wp:wrapNone/>
                <wp:docPr id="14829895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804160" cy="1898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AF5303" w14:textId="77777777" w:rsidR="00934A4A" w:rsidRDefault="009347C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BC1209" wp14:editId="7458EC9D">
                                  <wp:extent cx="2616200" cy="1803400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16200" cy="1803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30E2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pt;margin-top:-13.35pt;width:220.8pt;height:149.4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" stroked="f">
                <v:path arrowok="t"/>
                <v:textbox style="mso-fit-shape-to-text:t">
                  <w:txbxContent>
                    <w:p w14:paraId="51AF5303" w14:textId="77777777" w:rsidR="00934A4A" w:rsidRDefault="009347C8">
                      <w:r>
                        <w:rPr>
                          <w:noProof/>
                        </w:rPr>
                        <w:drawing>
                          <wp:inline distT="0" distB="0" distL="0" distR="0" wp14:anchorId="70BC1209" wp14:editId="7458EC9D">
                            <wp:extent cx="2616200" cy="1803400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16200" cy="1803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34A4A">
        <w:rPr>
          <w:rFonts w:ascii="Calibri-Bold" w:hAnsi="Calibri-Bold" w:cs="Calibri-Bold"/>
          <w:b/>
          <w:bCs/>
          <w:color w:val="652D89"/>
        </w:rPr>
        <w:t xml:space="preserve"> </w:t>
      </w:r>
      <w:bookmarkStart w:id="0" w:name="_Hlk126005361"/>
      <w:r w:rsidR="00EB1113" w:rsidRPr="31E88EEF">
        <w:rPr>
          <w:rFonts w:ascii="Calibri-Bold" w:hAnsi="Calibri-Bold" w:cs="Calibri-Bold"/>
          <w:b/>
          <w:bCs/>
          <w:color w:val="652D89"/>
          <w:sz w:val="22"/>
          <w:lang w:val="en-GB"/>
        </w:rPr>
        <w:t xml:space="preserve">Principal: </w:t>
      </w:r>
      <w:r w:rsidR="00EB1113" w:rsidRPr="31E88EEF">
        <w:rPr>
          <w:rFonts w:ascii="Calibri" w:hAnsi="Calibri" w:cs="Calibri"/>
          <w:color w:val="000000"/>
          <w:sz w:val="22"/>
          <w:lang w:val="en-GB"/>
        </w:rPr>
        <w:t xml:space="preserve">Mrs B Trotman  </w:t>
      </w:r>
    </w:p>
    <w:p w14:paraId="1875BDA8" w14:textId="77777777" w:rsidR="00EB1113" w:rsidRDefault="00EB1113" w:rsidP="31E88EEF">
      <w:pPr>
        <w:widowControl w:val="0"/>
        <w:autoSpaceDE w:val="0"/>
        <w:autoSpaceDN w:val="0"/>
        <w:adjustRightInd w:val="0"/>
        <w:spacing w:line="288" w:lineRule="auto"/>
        <w:ind w:right="-165"/>
        <w:jc w:val="right"/>
        <w:textAlignment w:val="center"/>
        <w:rPr>
          <w:rFonts w:ascii="Calibri-Bold" w:hAnsi="Calibri-Bold" w:cs="Calibri-Bold"/>
          <w:color w:val="auto"/>
          <w:sz w:val="22"/>
          <w:lang w:val="en-GB"/>
        </w:rPr>
      </w:pPr>
      <w:r w:rsidRPr="31E88EEF">
        <w:rPr>
          <w:rFonts w:ascii="Calibri" w:hAnsi="Calibri" w:cs="Calibri"/>
          <w:b/>
          <w:bCs/>
          <w:color w:val="7030A0"/>
          <w:sz w:val="22"/>
          <w:lang w:val="en-GB"/>
        </w:rPr>
        <w:t>Assistant Principal</w:t>
      </w:r>
      <w:r>
        <w:rPr>
          <w:rFonts w:ascii="Calibri" w:hAnsi="Calibri" w:cs="Calibri"/>
          <w:color w:val="000000"/>
          <w:sz w:val="22"/>
          <w:lang w:val="en-GB"/>
        </w:rPr>
        <w:t xml:space="preserve">: </w:t>
      </w:r>
      <w:r w:rsidR="00C6047B">
        <w:rPr>
          <w:rFonts w:ascii="Calibri" w:hAnsi="Calibri" w:cs="Calibri"/>
          <w:color w:val="000000"/>
          <w:sz w:val="22"/>
          <w:lang w:val="en-GB"/>
        </w:rPr>
        <w:t>Miss K Wareing</w:t>
      </w:r>
      <w:r>
        <w:rPr>
          <w:rFonts w:ascii="Calibri" w:hAnsi="Calibri" w:cs="Calibri"/>
          <w:color w:val="000000"/>
          <w:sz w:val="22"/>
          <w:lang w:val="en-GB"/>
        </w:rPr>
        <w:t xml:space="preserve"> </w:t>
      </w:r>
    </w:p>
    <w:p w14:paraId="597337B4" w14:textId="68C95B10" w:rsidR="20B4716E" w:rsidRDefault="20B4716E" w:rsidP="31E88EEF">
      <w:pPr>
        <w:widowControl w:val="0"/>
        <w:spacing w:line="288" w:lineRule="auto"/>
        <w:ind w:right="-165"/>
        <w:jc w:val="right"/>
        <w:rPr>
          <w:rFonts w:ascii="Calibri" w:hAnsi="Calibri" w:cs="Calibri"/>
          <w:color w:val="000000"/>
          <w:sz w:val="22"/>
          <w:lang w:val="en-GB"/>
        </w:rPr>
      </w:pPr>
      <w:r w:rsidRPr="31E88EEF">
        <w:rPr>
          <w:rFonts w:ascii="Calibri" w:hAnsi="Calibri" w:cs="Calibri"/>
          <w:b/>
          <w:bCs/>
          <w:color w:val="7030A0"/>
          <w:sz w:val="22"/>
          <w:lang w:val="en-GB"/>
        </w:rPr>
        <w:t>Assistant Principal</w:t>
      </w:r>
      <w:r>
        <w:rPr>
          <w:rFonts w:ascii="Calibri" w:hAnsi="Calibri" w:cs="Calibri"/>
          <w:color w:val="000000"/>
          <w:sz w:val="22"/>
          <w:lang w:val="en-GB"/>
        </w:rPr>
        <w:t>: Miss M Celebicanin</w:t>
      </w:r>
    </w:p>
    <w:p w14:paraId="3D44F911" w14:textId="546F1CED" w:rsidR="00EB1113" w:rsidRDefault="00EB1113" w:rsidP="31E88EEF">
      <w:pPr>
        <w:widowControl w:val="0"/>
        <w:autoSpaceDE w:val="0"/>
        <w:autoSpaceDN w:val="0"/>
        <w:adjustRightInd w:val="0"/>
        <w:spacing w:line="288" w:lineRule="auto"/>
        <w:ind w:right="-165"/>
        <w:jc w:val="right"/>
        <w:textAlignment w:val="center"/>
        <w:rPr>
          <w:rFonts w:ascii="Calibri" w:hAnsi="Calibri" w:cs="Calibri"/>
          <w:color w:val="000000"/>
          <w:sz w:val="22"/>
          <w:lang w:val="en-GB"/>
        </w:rPr>
      </w:pPr>
      <w:r>
        <w:rPr>
          <w:rFonts w:ascii="Calibri" w:hAnsi="Calibri" w:cs="Calibri"/>
          <w:color w:val="000000"/>
          <w:sz w:val="22"/>
          <w:lang w:val="en-GB"/>
        </w:rPr>
        <w:t>Gainsborough Road, Corby, Northants NN18 0QF</w:t>
      </w:r>
    </w:p>
    <w:p w14:paraId="1A13E91B" w14:textId="77777777" w:rsidR="00EB1113" w:rsidRDefault="00EB1113" w:rsidP="31E88EEF">
      <w:pPr>
        <w:widowControl w:val="0"/>
        <w:autoSpaceDE w:val="0"/>
        <w:autoSpaceDN w:val="0"/>
        <w:adjustRightInd w:val="0"/>
        <w:spacing w:line="288" w:lineRule="auto"/>
        <w:ind w:right="-165"/>
        <w:jc w:val="right"/>
        <w:textAlignment w:val="center"/>
        <w:rPr>
          <w:rFonts w:ascii="Calibri" w:hAnsi="Calibri" w:cs="Calibri"/>
          <w:color w:val="000000"/>
          <w:sz w:val="22"/>
          <w:lang w:val="en-GB"/>
        </w:rPr>
      </w:pPr>
      <w:r w:rsidRPr="31E88EEF">
        <w:rPr>
          <w:rFonts w:ascii="Calibri-Bold" w:hAnsi="Calibri-Bold" w:cs="Calibri-Bold"/>
          <w:b/>
          <w:bCs/>
          <w:color w:val="652D89"/>
          <w:sz w:val="22"/>
          <w:lang w:val="en-GB"/>
        </w:rPr>
        <w:t>Telephone:</w:t>
      </w:r>
      <w:r w:rsidRPr="31E88EEF">
        <w:rPr>
          <w:rFonts w:ascii="Calibri" w:hAnsi="Calibri" w:cs="Calibri"/>
          <w:color w:val="660066"/>
          <w:sz w:val="22"/>
          <w:lang w:val="en-GB"/>
        </w:rPr>
        <w:t xml:space="preserve"> </w:t>
      </w:r>
      <w:r>
        <w:rPr>
          <w:rFonts w:ascii="Calibri" w:hAnsi="Calibri" w:cs="Calibri"/>
          <w:color w:val="000000"/>
          <w:sz w:val="22"/>
          <w:lang w:val="en-GB"/>
        </w:rPr>
        <w:t>01536 202681</w:t>
      </w:r>
    </w:p>
    <w:p w14:paraId="08E261D1" w14:textId="77777777" w:rsidR="00EB1113" w:rsidRDefault="00EB1113" w:rsidP="31E88EEF">
      <w:pPr>
        <w:widowControl w:val="0"/>
        <w:autoSpaceDE w:val="0"/>
        <w:autoSpaceDN w:val="0"/>
        <w:adjustRightInd w:val="0"/>
        <w:spacing w:line="288" w:lineRule="auto"/>
        <w:ind w:right="-165"/>
        <w:jc w:val="right"/>
        <w:textAlignment w:val="center"/>
        <w:rPr>
          <w:rFonts w:ascii="Calibri" w:hAnsi="Calibri" w:cs="Calibri"/>
          <w:color w:val="auto"/>
          <w:sz w:val="22"/>
          <w:lang w:val="en-GB"/>
        </w:rPr>
      </w:pPr>
      <w:r w:rsidRPr="31E88EEF">
        <w:rPr>
          <w:rFonts w:ascii="Calibri-Bold" w:hAnsi="Calibri-Bold" w:cs="Calibri-Bold"/>
          <w:b/>
          <w:bCs/>
          <w:color w:val="652D89"/>
          <w:sz w:val="22"/>
          <w:lang w:val="en-GB"/>
        </w:rPr>
        <w:t>Email:</w:t>
      </w:r>
      <w:r w:rsidRPr="31E88EEF">
        <w:rPr>
          <w:rFonts w:ascii="Calibri-Bold" w:hAnsi="Calibri-Bold" w:cs="Calibri-Bold"/>
          <w:b/>
          <w:bCs/>
          <w:color w:val="3D00ED"/>
          <w:sz w:val="22"/>
          <w:lang w:val="en-GB"/>
        </w:rPr>
        <w:t xml:space="preserve"> </w:t>
      </w:r>
      <w:r w:rsidRPr="31E88EEF">
        <w:rPr>
          <w:rFonts w:ascii="Calibri" w:hAnsi="Calibri" w:cs="Calibri"/>
          <w:color w:val="auto"/>
          <w:sz w:val="22"/>
          <w:lang w:val="en-GB"/>
        </w:rPr>
        <w:t>admin@hazelleysacademy.org</w:t>
      </w:r>
    </w:p>
    <w:p w14:paraId="6FCF3A75" w14:textId="77777777" w:rsidR="00EB1113" w:rsidRDefault="00EB1113" w:rsidP="31E88EEF">
      <w:pPr>
        <w:ind w:right="-165"/>
        <w:jc w:val="right"/>
        <w:rPr>
          <w:rFonts w:ascii="Calibri" w:hAnsi="Calibri" w:cs="Calibri"/>
          <w:color w:val="auto"/>
          <w:sz w:val="22"/>
        </w:rPr>
      </w:pPr>
      <w:bookmarkStart w:id="1" w:name="_Hlk119158502"/>
      <w:bookmarkEnd w:id="1"/>
      <w:r w:rsidRPr="31E88EEF">
        <w:rPr>
          <w:rFonts w:ascii="Calibri" w:hAnsi="Calibri" w:cs="Calibri"/>
          <w:b/>
          <w:bCs/>
          <w:color w:val="652D89"/>
          <w:sz w:val="22"/>
        </w:rPr>
        <w:t>Website:</w:t>
      </w:r>
      <w:r w:rsidRPr="31E88EEF">
        <w:rPr>
          <w:rFonts w:ascii="Calibri" w:hAnsi="Calibri" w:cs="Calibri"/>
          <w:color w:val="auto"/>
          <w:sz w:val="22"/>
        </w:rPr>
        <w:t xml:space="preserve">  </w:t>
      </w:r>
      <w:hyperlink r:id="rId13">
        <w:r w:rsidRPr="31E88EEF">
          <w:rPr>
            <w:rStyle w:val="Hyperlink"/>
            <w:rFonts w:ascii="Calibri" w:hAnsi="Calibri" w:cs="Calibri"/>
            <w:sz w:val="22"/>
          </w:rPr>
          <w:t>www.hazelleysacademy.org</w:t>
        </w:r>
      </w:hyperlink>
      <w:bookmarkEnd w:id="0"/>
    </w:p>
    <w:p w14:paraId="7C0288CC" w14:textId="77777777" w:rsidR="00A9336D" w:rsidRDefault="00A9336D" w:rsidP="00EB1113">
      <w:pPr>
        <w:pStyle w:val="BasicParagraph"/>
        <w:ind w:right="-165"/>
        <w:jc w:val="right"/>
        <w:rPr>
          <w:rFonts w:ascii="Calibri" w:hAnsi="Calibri" w:cs="Calibri"/>
          <w:color w:val="auto"/>
          <w:sz w:val="22"/>
          <w:szCs w:val="22"/>
        </w:rPr>
      </w:pPr>
    </w:p>
    <w:p w14:paraId="1D3BF423" w14:textId="1A3D10B4" w:rsidR="00C6047B" w:rsidRDefault="00C6047B" w:rsidP="3CE1C7F3">
      <w:pPr>
        <w:pStyle w:val="Header"/>
        <w:spacing w:after="0"/>
        <w:ind w:right="-165"/>
        <w:rPr>
          <w:rFonts w:ascii="Calibri" w:hAnsi="Calibri" w:cs="Calibri"/>
          <w:color w:val="auto"/>
          <w:sz w:val="22"/>
          <w:szCs w:val="22"/>
        </w:rPr>
      </w:pPr>
    </w:p>
    <w:p w14:paraId="2011A661" w14:textId="77777777" w:rsidR="00C6047B" w:rsidRDefault="00C6047B" w:rsidP="00C6047B">
      <w:pPr>
        <w:pStyle w:val="Header"/>
        <w:spacing w:after="0"/>
        <w:ind w:right="-165"/>
        <w:jc w:val="left"/>
        <w:rPr>
          <w:rFonts w:ascii="Calibri" w:hAnsi="Calibri" w:cs="Calibri"/>
          <w:color w:val="auto"/>
          <w:sz w:val="22"/>
          <w:szCs w:val="22"/>
        </w:rPr>
      </w:pPr>
    </w:p>
    <w:p w14:paraId="5DEBB350" w14:textId="77777777" w:rsidR="0076288D" w:rsidRDefault="0076288D" w:rsidP="00C6047B">
      <w:pPr>
        <w:pStyle w:val="Header"/>
        <w:spacing w:after="0"/>
        <w:ind w:right="-165"/>
        <w:jc w:val="left"/>
        <w:rPr>
          <w:rFonts w:ascii="Calibri" w:hAnsi="Calibri" w:cs="Calibri"/>
          <w:color w:val="auto"/>
          <w:sz w:val="22"/>
          <w:szCs w:val="22"/>
        </w:rPr>
      </w:pPr>
    </w:p>
    <w:p w14:paraId="46C1F1FD" w14:textId="67F25E12" w:rsidR="00AD11E1" w:rsidRDefault="00D35742" w:rsidP="00C6047B">
      <w:pPr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>1</w:t>
      </w:r>
      <w:r w:rsidR="00F85981">
        <w:rPr>
          <w:rFonts w:ascii="Calibri" w:hAnsi="Calibri" w:cs="Calibri"/>
          <w:color w:val="auto"/>
          <w:sz w:val="22"/>
        </w:rPr>
        <w:t>5</w:t>
      </w:r>
      <w:r w:rsidR="008504A6">
        <w:rPr>
          <w:rFonts w:ascii="Calibri" w:hAnsi="Calibri" w:cs="Calibri"/>
          <w:color w:val="auto"/>
          <w:sz w:val="22"/>
          <w:vertAlign w:val="superscript"/>
        </w:rPr>
        <w:t>th</w:t>
      </w:r>
      <w:r w:rsidR="008504A6">
        <w:rPr>
          <w:rFonts w:ascii="Calibri" w:hAnsi="Calibri" w:cs="Calibri"/>
          <w:color w:val="auto"/>
          <w:sz w:val="22"/>
        </w:rPr>
        <w:t xml:space="preserve"> </w:t>
      </w:r>
      <w:r w:rsidR="00733FDF">
        <w:rPr>
          <w:rFonts w:ascii="Calibri" w:hAnsi="Calibri" w:cs="Calibri"/>
          <w:color w:val="auto"/>
          <w:sz w:val="22"/>
        </w:rPr>
        <w:t>Se</w:t>
      </w:r>
      <w:r w:rsidR="003C6320">
        <w:rPr>
          <w:rFonts w:ascii="Calibri" w:hAnsi="Calibri" w:cs="Calibri"/>
          <w:color w:val="auto"/>
          <w:sz w:val="22"/>
        </w:rPr>
        <w:t>ptember 2026</w:t>
      </w:r>
    </w:p>
    <w:p w14:paraId="7982CD48" w14:textId="77777777" w:rsidR="00FA37D7" w:rsidRDefault="00FA37D7" w:rsidP="00C6047B">
      <w:pPr>
        <w:rPr>
          <w:rFonts w:ascii="Calibri" w:hAnsi="Calibri" w:cs="Calibri"/>
          <w:color w:val="auto"/>
          <w:sz w:val="22"/>
        </w:rPr>
      </w:pPr>
    </w:p>
    <w:p w14:paraId="0A125C18" w14:textId="134F0E3B" w:rsidR="003F7C9C" w:rsidRPr="00B355A6" w:rsidRDefault="003F7C9C" w:rsidP="003F7C9C">
      <w:pPr>
        <w:rPr>
          <w:rFonts w:ascii="Calibri" w:hAnsi="Calibri" w:cs="Calibri"/>
          <w:b/>
          <w:bCs/>
          <w:color w:val="auto"/>
          <w:sz w:val="22"/>
          <w:u w:val="single"/>
        </w:rPr>
      </w:pPr>
      <w:r w:rsidRPr="00B355A6">
        <w:rPr>
          <w:rFonts w:ascii="Calibri" w:hAnsi="Calibri" w:cs="Calibri"/>
          <w:b/>
          <w:bCs/>
          <w:color w:val="auto"/>
          <w:sz w:val="22"/>
          <w:u w:val="single"/>
        </w:rPr>
        <w:t>Year 3 Trip to</w:t>
      </w:r>
      <w:r w:rsidR="006F66C1" w:rsidRPr="00B355A6">
        <w:rPr>
          <w:rFonts w:ascii="Calibri" w:hAnsi="Calibri" w:cs="Calibri"/>
          <w:b/>
          <w:bCs/>
          <w:color w:val="auto"/>
          <w:sz w:val="22"/>
          <w:u w:val="single"/>
        </w:rPr>
        <w:t xml:space="preserve"> The Fitzwilliam Museum, Cambridge</w:t>
      </w:r>
      <w:r w:rsidR="003A6484" w:rsidRPr="00B355A6">
        <w:rPr>
          <w:rFonts w:ascii="Calibri" w:hAnsi="Calibri" w:cs="Calibri"/>
          <w:b/>
          <w:bCs/>
          <w:color w:val="auto"/>
          <w:sz w:val="22"/>
          <w:u w:val="single"/>
        </w:rPr>
        <w:t xml:space="preserve"> </w:t>
      </w:r>
      <w:r w:rsidRPr="00B355A6">
        <w:rPr>
          <w:rFonts w:ascii="Calibri" w:hAnsi="Calibri" w:cs="Calibri"/>
          <w:b/>
          <w:bCs/>
          <w:color w:val="auto"/>
          <w:sz w:val="22"/>
          <w:u w:val="single"/>
        </w:rPr>
        <w:t xml:space="preserve">– </w:t>
      </w:r>
      <w:r w:rsidR="003A6484" w:rsidRPr="00B355A6">
        <w:rPr>
          <w:rFonts w:ascii="Calibri" w:hAnsi="Calibri" w:cs="Calibri"/>
          <w:b/>
          <w:bCs/>
          <w:color w:val="auto"/>
          <w:sz w:val="22"/>
          <w:u w:val="single"/>
        </w:rPr>
        <w:t>Tuesday 24</w:t>
      </w:r>
      <w:r w:rsidR="003A6484" w:rsidRPr="00B355A6">
        <w:rPr>
          <w:rFonts w:ascii="Calibri" w:hAnsi="Calibri" w:cs="Calibri"/>
          <w:b/>
          <w:bCs/>
          <w:color w:val="auto"/>
          <w:sz w:val="22"/>
          <w:u w:val="single"/>
          <w:vertAlign w:val="superscript"/>
        </w:rPr>
        <w:t>th</w:t>
      </w:r>
      <w:r w:rsidR="003A6484" w:rsidRPr="00B355A6">
        <w:rPr>
          <w:rFonts w:ascii="Calibri" w:hAnsi="Calibri" w:cs="Calibri"/>
          <w:b/>
          <w:bCs/>
          <w:color w:val="auto"/>
          <w:sz w:val="22"/>
          <w:u w:val="single"/>
        </w:rPr>
        <w:t xml:space="preserve"> November 2026</w:t>
      </w:r>
      <w:r w:rsidRPr="00B355A6">
        <w:rPr>
          <w:rFonts w:ascii="Calibri" w:hAnsi="Calibri" w:cs="Calibri"/>
          <w:b/>
          <w:bCs/>
          <w:color w:val="auto"/>
          <w:sz w:val="22"/>
          <w:u w:val="single"/>
        </w:rPr>
        <w:t xml:space="preserve"> </w:t>
      </w:r>
    </w:p>
    <w:p w14:paraId="5DCBE07A" w14:textId="77777777" w:rsidR="00BB5DDB" w:rsidRPr="003F7C9C" w:rsidRDefault="00BB5DDB" w:rsidP="003F7C9C">
      <w:pPr>
        <w:rPr>
          <w:rFonts w:ascii="Calibri" w:hAnsi="Calibri" w:cs="Calibri"/>
          <w:color w:val="auto"/>
          <w:sz w:val="22"/>
        </w:rPr>
      </w:pPr>
    </w:p>
    <w:p w14:paraId="7D63A935" w14:textId="77777777" w:rsidR="003F7C9C" w:rsidRPr="003F7C9C" w:rsidRDefault="003F7C9C" w:rsidP="003F7C9C">
      <w:pPr>
        <w:rPr>
          <w:rFonts w:ascii="Calibri" w:hAnsi="Calibri" w:cs="Calibri"/>
          <w:color w:val="auto"/>
          <w:sz w:val="22"/>
        </w:rPr>
      </w:pPr>
      <w:r w:rsidRPr="003F7C9C">
        <w:rPr>
          <w:rFonts w:ascii="Calibri" w:hAnsi="Calibri" w:cs="Calibri"/>
          <w:color w:val="auto"/>
          <w:sz w:val="22"/>
        </w:rPr>
        <w:t xml:space="preserve">Dear Parent/Carer, </w:t>
      </w:r>
    </w:p>
    <w:p w14:paraId="46A3FBD7" w14:textId="1C17DCD7" w:rsidR="003F7C9C" w:rsidRPr="00B355A6" w:rsidRDefault="003F7C9C" w:rsidP="00C21F4F">
      <w:pPr>
        <w:rPr>
          <w:rFonts w:ascii="Calibri" w:hAnsi="Calibri" w:cs="Calibri"/>
          <w:color w:val="auto"/>
          <w:sz w:val="22"/>
          <w:lang w:val="en-GB"/>
        </w:rPr>
      </w:pPr>
      <w:r w:rsidRPr="003F7C9C">
        <w:rPr>
          <w:rFonts w:ascii="Calibri" w:hAnsi="Calibri" w:cs="Calibri"/>
          <w:color w:val="auto"/>
          <w:sz w:val="22"/>
        </w:rPr>
        <w:t xml:space="preserve">We have </w:t>
      </w:r>
      <w:r w:rsidR="006F66C1" w:rsidRPr="003F7C9C">
        <w:rPr>
          <w:rFonts w:ascii="Calibri" w:hAnsi="Calibri" w:cs="Calibri"/>
          <w:color w:val="auto"/>
          <w:sz w:val="22"/>
        </w:rPr>
        <w:t>organi</w:t>
      </w:r>
      <w:r w:rsidR="005100BC">
        <w:rPr>
          <w:rFonts w:ascii="Calibri" w:hAnsi="Calibri" w:cs="Calibri"/>
          <w:color w:val="auto"/>
          <w:sz w:val="22"/>
        </w:rPr>
        <w:t>s</w:t>
      </w:r>
      <w:r w:rsidR="006F66C1" w:rsidRPr="003F7C9C">
        <w:rPr>
          <w:rFonts w:ascii="Calibri" w:hAnsi="Calibri" w:cs="Calibri"/>
          <w:color w:val="auto"/>
          <w:sz w:val="22"/>
        </w:rPr>
        <w:t>ed</w:t>
      </w:r>
      <w:r w:rsidRPr="003F7C9C">
        <w:rPr>
          <w:rFonts w:ascii="Calibri" w:hAnsi="Calibri" w:cs="Calibri"/>
          <w:color w:val="auto"/>
          <w:sz w:val="22"/>
        </w:rPr>
        <w:t xml:space="preserve"> a fantastic trip to </w:t>
      </w:r>
      <w:r w:rsidR="006F66C1" w:rsidRPr="006F66C1">
        <w:rPr>
          <w:rFonts w:ascii="Calibri" w:hAnsi="Calibri" w:cs="Calibri"/>
          <w:color w:val="auto"/>
          <w:sz w:val="22"/>
          <w:lang w:val="en-GB"/>
        </w:rPr>
        <w:t>The Fitzwilliam Museum,</w:t>
      </w:r>
      <w:r w:rsidR="006F66C1">
        <w:rPr>
          <w:rFonts w:ascii="Calibri" w:hAnsi="Calibri" w:cs="Calibri"/>
          <w:color w:val="auto"/>
          <w:sz w:val="22"/>
          <w:lang w:val="en-GB"/>
        </w:rPr>
        <w:t xml:space="preserve"> </w:t>
      </w:r>
      <w:r w:rsidRPr="003F7C9C">
        <w:rPr>
          <w:rFonts w:ascii="Calibri" w:hAnsi="Calibri" w:cs="Calibri"/>
          <w:color w:val="auto"/>
          <w:sz w:val="22"/>
        </w:rPr>
        <w:t xml:space="preserve">for our Year 3 children on </w:t>
      </w:r>
      <w:r w:rsidR="006F66C1">
        <w:rPr>
          <w:rFonts w:ascii="Calibri" w:hAnsi="Calibri" w:cs="Calibri"/>
          <w:color w:val="auto"/>
          <w:sz w:val="22"/>
        </w:rPr>
        <w:t>Tuesday 24</w:t>
      </w:r>
      <w:r w:rsidR="006F66C1" w:rsidRPr="006F66C1">
        <w:rPr>
          <w:rFonts w:ascii="Calibri" w:hAnsi="Calibri" w:cs="Calibri"/>
          <w:color w:val="auto"/>
          <w:sz w:val="22"/>
          <w:vertAlign w:val="superscript"/>
        </w:rPr>
        <w:t>th</w:t>
      </w:r>
      <w:r w:rsidR="006F66C1">
        <w:rPr>
          <w:rFonts w:ascii="Calibri" w:hAnsi="Calibri" w:cs="Calibri"/>
          <w:color w:val="auto"/>
          <w:sz w:val="22"/>
        </w:rPr>
        <w:t xml:space="preserve"> November 2026.</w:t>
      </w:r>
      <w:r w:rsidR="00B355A6">
        <w:rPr>
          <w:rFonts w:ascii="Calibri" w:hAnsi="Calibri" w:cs="Calibri"/>
          <w:color w:val="auto"/>
          <w:sz w:val="22"/>
          <w:lang w:val="en-GB"/>
        </w:rPr>
        <w:t xml:space="preserve"> </w:t>
      </w:r>
      <w:r w:rsidRPr="003F7C9C">
        <w:rPr>
          <w:rFonts w:ascii="Calibri" w:hAnsi="Calibri" w:cs="Calibri"/>
          <w:color w:val="auto"/>
          <w:sz w:val="22"/>
        </w:rPr>
        <w:t xml:space="preserve">This trip will enhance the learning that has taken place in the classroom </w:t>
      </w:r>
      <w:r w:rsidR="005B4A62">
        <w:rPr>
          <w:rFonts w:ascii="Calibri" w:hAnsi="Calibri" w:cs="Calibri"/>
          <w:color w:val="auto"/>
          <w:sz w:val="22"/>
        </w:rPr>
        <w:t xml:space="preserve">to </w:t>
      </w:r>
      <w:r w:rsidR="005D56EB">
        <w:rPr>
          <w:rFonts w:ascii="Calibri" w:hAnsi="Calibri" w:cs="Calibri"/>
          <w:color w:val="auto"/>
          <w:sz w:val="22"/>
        </w:rPr>
        <w:t>increase</w:t>
      </w:r>
      <w:r w:rsidR="00F7768C">
        <w:rPr>
          <w:rFonts w:ascii="Calibri" w:hAnsi="Calibri" w:cs="Calibri"/>
          <w:color w:val="auto"/>
          <w:sz w:val="22"/>
        </w:rPr>
        <w:t xml:space="preserve"> their knowledge </w:t>
      </w:r>
      <w:r w:rsidR="00831C7D">
        <w:rPr>
          <w:rFonts w:ascii="Calibri" w:hAnsi="Calibri" w:cs="Calibri"/>
          <w:color w:val="auto"/>
          <w:sz w:val="22"/>
        </w:rPr>
        <w:t>of</w:t>
      </w:r>
      <w:r w:rsidR="00F7768C">
        <w:rPr>
          <w:rFonts w:ascii="Calibri" w:hAnsi="Calibri" w:cs="Calibri"/>
          <w:color w:val="auto"/>
          <w:sz w:val="22"/>
        </w:rPr>
        <w:t xml:space="preserve"> art in </w:t>
      </w:r>
      <w:r w:rsidR="00582AA5">
        <w:rPr>
          <w:rFonts w:ascii="Calibri" w:hAnsi="Calibri" w:cs="Calibri"/>
          <w:color w:val="auto"/>
          <w:sz w:val="22"/>
        </w:rPr>
        <w:t>still life/form</w:t>
      </w:r>
      <w:r w:rsidR="009E6FE7">
        <w:rPr>
          <w:rFonts w:ascii="Calibri" w:hAnsi="Calibri" w:cs="Calibri"/>
          <w:color w:val="auto"/>
          <w:sz w:val="22"/>
        </w:rPr>
        <w:t>.</w:t>
      </w:r>
    </w:p>
    <w:p w14:paraId="7A994E0C" w14:textId="77777777" w:rsidR="003F7C9C" w:rsidRPr="003F7C9C" w:rsidRDefault="003F7C9C" w:rsidP="003F7C9C">
      <w:pPr>
        <w:rPr>
          <w:rFonts w:ascii="Calibri" w:hAnsi="Calibri" w:cs="Calibri"/>
          <w:color w:val="auto"/>
          <w:sz w:val="22"/>
        </w:rPr>
      </w:pPr>
    </w:p>
    <w:p w14:paraId="3A8A0785" w14:textId="7CA573D3" w:rsidR="003F7C9C" w:rsidRDefault="003F7C9C" w:rsidP="003F7C9C">
      <w:pPr>
        <w:rPr>
          <w:rFonts w:ascii="Calibri" w:hAnsi="Calibri" w:cs="Calibri"/>
          <w:color w:val="auto"/>
          <w:sz w:val="22"/>
        </w:rPr>
      </w:pPr>
      <w:r w:rsidRPr="003F7C9C">
        <w:rPr>
          <w:rFonts w:ascii="Calibri" w:hAnsi="Calibri" w:cs="Calibri"/>
          <w:color w:val="auto"/>
          <w:sz w:val="22"/>
        </w:rPr>
        <w:t xml:space="preserve">The trip will take place during school hours. The coach will leave at </w:t>
      </w:r>
      <w:r w:rsidRPr="00B355A6">
        <w:rPr>
          <w:rFonts w:ascii="Calibri" w:hAnsi="Calibri" w:cs="Calibri"/>
          <w:b/>
          <w:bCs/>
          <w:color w:val="auto"/>
          <w:sz w:val="22"/>
        </w:rPr>
        <w:t>9.00am</w:t>
      </w:r>
      <w:r w:rsidR="002A6215">
        <w:rPr>
          <w:rFonts w:ascii="Calibri" w:hAnsi="Calibri" w:cs="Calibri"/>
          <w:color w:val="auto"/>
          <w:sz w:val="22"/>
        </w:rPr>
        <w:t xml:space="preserve"> and w</w:t>
      </w:r>
      <w:r w:rsidRPr="003F7C9C">
        <w:rPr>
          <w:rFonts w:ascii="Calibri" w:hAnsi="Calibri" w:cs="Calibri"/>
          <w:color w:val="auto"/>
          <w:sz w:val="22"/>
        </w:rPr>
        <w:t xml:space="preserve">e expect the coach to return to school by </w:t>
      </w:r>
      <w:r w:rsidRPr="00B355A6">
        <w:rPr>
          <w:rFonts w:ascii="Calibri" w:hAnsi="Calibri" w:cs="Calibri"/>
          <w:b/>
          <w:bCs/>
          <w:color w:val="auto"/>
          <w:sz w:val="22"/>
        </w:rPr>
        <w:t>3.</w:t>
      </w:r>
      <w:r w:rsidR="008332DC" w:rsidRPr="00B355A6">
        <w:rPr>
          <w:rFonts w:ascii="Calibri" w:hAnsi="Calibri" w:cs="Calibri"/>
          <w:b/>
          <w:bCs/>
          <w:color w:val="auto"/>
          <w:sz w:val="22"/>
        </w:rPr>
        <w:t>15</w:t>
      </w:r>
      <w:r w:rsidRPr="00B355A6">
        <w:rPr>
          <w:rFonts w:ascii="Calibri" w:hAnsi="Calibri" w:cs="Calibri"/>
          <w:b/>
          <w:bCs/>
          <w:color w:val="auto"/>
          <w:sz w:val="22"/>
        </w:rPr>
        <w:t>pm</w:t>
      </w:r>
      <w:r w:rsidRPr="003F7C9C">
        <w:rPr>
          <w:rFonts w:ascii="Calibri" w:hAnsi="Calibri" w:cs="Calibri"/>
          <w:color w:val="auto"/>
          <w:sz w:val="22"/>
        </w:rPr>
        <w:t xml:space="preserve">. </w:t>
      </w:r>
      <w:r w:rsidR="00A9773B">
        <w:rPr>
          <w:rFonts w:ascii="Calibri" w:hAnsi="Calibri" w:cs="Calibri"/>
          <w:color w:val="auto"/>
          <w:sz w:val="22"/>
        </w:rPr>
        <w:t xml:space="preserve">Please ensure your child </w:t>
      </w:r>
      <w:r w:rsidR="002B6338">
        <w:rPr>
          <w:rFonts w:ascii="Calibri" w:hAnsi="Calibri" w:cs="Calibri"/>
          <w:color w:val="auto"/>
          <w:sz w:val="22"/>
        </w:rPr>
        <w:t>arrives</w:t>
      </w:r>
      <w:r w:rsidR="00A9773B">
        <w:rPr>
          <w:rFonts w:ascii="Calibri" w:hAnsi="Calibri" w:cs="Calibri"/>
          <w:color w:val="auto"/>
          <w:sz w:val="22"/>
        </w:rPr>
        <w:t xml:space="preserve"> to school</w:t>
      </w:r>
      <w:r w:rsidR="00C6341C">
        <w:rPr>
          <w:rFonts w:ascii="Calibri" w:hAnsi="Calibri" w:cs="Calibri"/>
          <w:color w:val="auto"/>
          <w:sz w:val="22"/>
        </w:rPr>
        <w:t xml:space="preserve"> at normal time</w:t>
      </w:r>
      <w:r w:rsidR="002B6338">
        <w:rPr>
          <w:rFonts w:ascii="Calibri" w:hAnsi="Calibri" w:cs="Calibri"/>
          <w:color w:val="auto"/>
          <w:sz w:val="22"/>
        </w:rPr>
        <w:t xml:space="preserve">. </w:t>
      </w:r>
      <w:r w:rsidRPr="003F7C9C">
        <w:rPr>
          <w:rFonts w:ascii="Calibri" w:hAnsi="Calibri" w:cs="Calibri"/>
          <w:color w:val="auto"/>
          <w:sz w:val="22"/>
        </w:rPr>
        <w:t xml:space="preserve">Your child must be wearing their school uniform. If you have ordered a hot dinner through Kingswood Catering, please change the option to a packed lunch or send a packed lunch from home. All children must bring a water bottle. </w:t>
      </w:r>
    </w:p>
    <w:p w14:paraId="72E991D9" w14:textId="77777777" w:rsidR="00BB5DDB" w:rsidRPr="003F7C9C" w:rsidRDefault="00BB5DDB" w:rsidP="003F7C9C">
      <w:pPr>
        <w:rPr>
          <w:rFonts w:ascii="Calibri" w:hAnsi="Calibri" w:cs="Calibri"/>
          <w:color w:val="auto"/>
          <w:sz w:val="22"/>
        </w:rPr>
      </w:pPr>
    </w:p>
    <w:p w14:paraId="5C4F5028" w14:textId="48B57671" w:rsidR="003F7C9C" w:rsidRPr="003F7C9C" w:rsidRDefault="003F7C9C" w:rsidP="003F7C9C">
      <w:pPr>
        <w:rPr>
          <w:rFonts w:ascii="Calibri" w:hAnsi="Calibri" w:cs="Calibri"/>
          <w:color w:val="auto"/>
          <w:sz w:val="22"/>
        </w:rPr>
      </w:pPr>
      <w:r w:rsidRPr="003F7C9C">
        <w:rPr>
          <w:rFonts w:ascii="Calibri" w:hAnsi="Calibri" w:cs="Calibri"/>
          <w:color w:val="auto"/>
          <w:sz w:val="22"/>
        </w:rPr>
        <w:t>The cost of this trip will be £</w:t>
      </w:r>
      <w:r w:rsidR="008332DC">
        <w:rPr>
          <w:rFonts w:ascii="Calibri" w:hAnsi="Calibri" w:cs="Calibri"/>
          <w:color w:val="auto"/>
          <w:sz w:val="22"/>
        </w:rPr>
        <w:t>9</w:t>
      </w:r>
      <w:r w:rsidRPr="003F7C9C">
        <w:rPr>
          <w:rFonts w:ascii="Calibri" w:hAnsi="Calibri" w:cs="Calibri"/>
          <w:color w:val="auto"/>
          <w:sz w:val="22"/>
        </w:rPr>
        <w:t xml:space="preserve">.00; this includes travel costs, insurance and the entrance fee in total. </w:t>
      </w:r>
    </w:p>
    <w:p w14:paraId="69C2FC60" w14:textId="0F471D97" w:rsidR="003F7C9C" w:rsidRPr="00B355A6" w:rsidRDefault="003F7C9C" w:rsidP="003F7C9C">
      <w:pPr>
        <w:rPr>
          <w:rFonts w:ascii="Calibri" w:hAnsi="Calibri" w:cs="Calibri"/>
          <w:b/>
          <w:bCs/>
          <w:color w:val="auto"/>
          <w:sz w:val="22"/>
        </w:rPr>
      </w:pPr>
      <w:r w:rsidRPr="00B355A6">
        <w:rPr>
          <w:rFonts w:ascii="Calibri" w:hAnsi="Calibri" w:cs="Calibri"/>
          <w:b/>
          <w:bCs/>
          <w:color w:val="auto"/>
          <w:sz w:val="22"/>
        </w:rPr>
        <w:t xml:space="preserve">Whilst payments are voluntary, if not enough contributions are </w:t>
      </w:r>
      <w:r w:rsidR="00CD5D09" w:rsidRPr="00B355A6">
        <w:rPr>
          <w:rFonts w:ascii="Calibri" w:hAnsi="Calibri" w:cs="Calibri"/>
          <w:b/>
          <w:bCs/>
          <w:color w:val="auto"/>
          <w:sz w:val="22"/>
        </w:rPr>
        <w:t>received</w:t>
      </w:r>
      <w:r w:rsidR="00CD5D09">
        <w:rPr>
          <w:rFonts w:ascii="Calibri" w:hAnsi="Calibri" w:cs="Calibri"/>
          <w:b/>
          <w:bCs/>
          <w:color w:val="auto"/>
          <w:sz w:val="22"/>
        </w:rPr>
        <w:t xml:space="preserve"> </w:t>
      </w:r>
      <w:r w:rsidRPr="00B355A6">
        <w:rPr>
          <w:rFonts w:ascii="Calibri" w:hAnsi="Calibri" w:cs="Calibri"/>
          <w:b/>
          <w:bCs/>
          <w:color w:val="auto"/>
          <w:sz w:val="22"/>
        </w:rPr>
        <w:t xml:space="preserve">we reserve the right to </w:t>
      </w:r>
    </w:p>
    <w:p w14:paraId="7858D3A7" w14:textId="77777777" w:rsidR="003F7C9C" w:rsidRPr="00B355A6" w:rsidRDefault="003F7C9C" w:rsidP="003F7C9C">
      <w:pPr>
        <w:rPr>
          <w:rFonts w:ascii="Calibri" w:hAnsi="Calibri" w:cs="Calibri"/>
          <w:b/>
          <w:bCs/>
          <w:color w:val="auto"/>
          <w:sz w:val="22"/>
        </w:rPr>
      </w:pPr>
      <w:r w:rsidRPr="00B355A6">
        <w:rPr>
          <w:rFonts w:ascii="Calibri" w:hAnsi="Calibri" w:cs="Calibri"/>
          <w:b/>
          <w:bCs/>
          <w:color w:val="auto"/>
          <w:sz w:val="22"/>
        </w:rPr>
        <w:t xml:space="preserve">cancel the trip.  </w:t>
      </w:r>
    </w:p>
    <w:p w14:paraId="1213740F" w14:textId="77777777" w:rsidR="00BB5DDB" w:rsidRPr="003F7C9C" w:rsidRDefault="00BB5DDB" w:rsidP="003F7C9C">
      <w:pPr>
        <w:rPr>
          <w:rFonts w:ascii="Calibri" w:hAnsi="Calibri" w:cs="Calibri"/>
          <w:color w:val="auto"/>
          <w:sz w:val="22"/>
        </w:rPr>
      </w:pPr>
    </w:p>
    <w:p w14:paraId="780AEB76" w14:textId="4A78519E" w:rsidR="00D8608B" w:rsidRPr="00D8608B" w:rsidRDefault="00FB67FE" w:rsidP="00D8608B">
      <w:pPr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 xml:space="preserve">We have added this </w:t>
      </w:r>
      <w:r w:rsidR="00D91D3D">
        <w:rPr>
          <w:rFonts w:ascii="Calibri" w:hAnsi="Calibri" w:cs="Calibri"/>
          <w:color w:val="auto"/>
          <w:sz w:val="22"/>
        </w:rPr>
        <w:t>trip, including the consent form, to</w:t>
      </w:r>
      <w:r w:rsidR="00D8608B" w:rsidRPr="00D8608B">
        <w:rPr>
          <w:rFonts w:ascii="Calibri" w:hAnsi="Calibri" w:cs="Calibri"/>
          <w:color w:val="auto"/>
          <w:sz w:val="22"/>
        </w:rPr>
        <w:t xml:space="preserve"> your child’s ParentPay account. We have </w:t>
      </w:r>
    </w:p>
    <w:p w14:paraId="55F7FBA3" w14:textId="77777777" w:rsidR="00D8608B" w:rsidRPr="00D8608B" w:rsidRDefault="00D8608B" w:rsidP="00D8608B">
      <w:pPr>
        <w:rPr>
          <w:rFonts w:ascii="Calibri" w:hAnsi="Calibri" w:cs="Calibri"/>
          <w:color w:val="auto"/>
          <w:sz w:val="22"/>
        </w:rPr>
      </w:pPr>
      <w:r w:rsidRPr="00D8608B">
        <w:rPr>
          <w:rFonts w:ascii="Calibri" w:hAnsi="Calibri" w:cs="Calibri"/>
          <w:color w:val="auto"/>
          <w:sz w:val="22"/>
        </w:rPr>
        <w:t xml:space="preserve">listened to Parent/Carer feedback and have created an installment plan for this trip, splitting the </w:t>
      </w:r>
    </w:p>
    <w:p w14:paraId="59C201C6" w14:textId="4876EB06" w:rsidR="00D8608B" w:rsidRDefault="00D8608B" w:rsidP="00791B20">
      <w:pPr>
        <w:rPr>
          <w:rFonts w:ascii="Calibri" w:hAnsi="Calibri" w:cs="Calibri"/>
          <w:color w:val="auto"/>
          <w:sz w:val="22"/>
        </w:rPr>
      </w:pPr>
      <w:r w:rsidRPr="00D8608B">
        <w:rPr>
          <w:rFonts w:ascii="Calibri" w:hAnsi="Calibri" w:cs="Calibri"/>
          <w:color w:val="auto"/>
          <w:sz w:val="22"/>
        </w:rPr>
        <w:t xml:space="preserve">overall cost into 2 payments, however the full payment must be received by </w:t>
      </w:r>
      <w:r w:rsidR="001C6BA5">
        <w:rPr>
          <w:rFonts w:ascii="Calibri" w:hAnsi="Calibri" w:cs="Calibri"/>
          <w:color w:val="auto"/>
          <w:sz w:val="22"/>
        </w:rPr>
        <w:t xml:space="preserve">Saturday </w:t>
      </w:r>
      <w:r w:rsidR="00E93920">
        <w:rPr>
          <w:rFonts w:ascii="Calibri" w:hAnsi="Calibri" w:cs="Calibri"/>
          <w:color w:val="auto"/>
          <w:sz w:val="22"/>
        </w:rPr>
        <w:t>October 31</w:t>
      </w:r>
      <w:r w:rsidR="00E93920" w:rsidRPr="00E93920">
        <w:rPr>
          <w:rFonts w:ascii="Calibri" w:hAnsi="Calibri" w:cs="Calibri"/>
          <w:color w:val="auto"/>
          <w:sz w:val="22"/>
          <w:vertAlign w:val="superscript"/>
        </w:rPr>
        <w:t>st</w:t>
      </w:r>
      <w:r w:rsidR="007C0C0F">
        <w:rPr>
          <w:rFonts w:ascii="Calibri" w:hAnsi="Calibri" w:cs="Calibri"/>
          <w:color w:val="auto"/>
          <w:sz w:val="22"/>
        </w:rPr>
        <w:t xml:space="preserve"> </w:t>
      </w:r>
      <w:r w:rsidR="00E93920">
        <w:rPr>
          <w:rFonts w:ascii="Calibri" w:hAnsi="Calibri" w:cs="Calibri"/>
          <w:color w:val="auto"/>
          <w:sz w:val="22"/>
        </w:rPr>
        <w:t>2026.</w:t>
      </w:r>
    </w:p>
    <w:p w14:paraId="6555F6BE" w14:textId="77777777" w:rsidR="00791B20" w:rsidRPr="00D8608B" w:rsidRDefault="00791B20" w:rsidP="00791B20">
      <w:pPr>
        <w:rPr>
          <w:rFonts w:ascii="Calibri" w:hAnsi="Calibri" w:cs="Calibri"/>
          <w:color w:val="auto"/>
          <w:sz w:val="22"/>
        </w:rPr>
      </w:pPr>
    </w:p>
    <w:p w14:paraId="02CAE9F7" w14:textId="77777777" w:rsidR="00D8608B" w:rsidRPr="00D8608B" w:rsidRDefault="00D8608B" w:rsidP="00D8608B">
      <w:pPr>
        <w:rPr>
          <w:rFonts w:ascii="Calibri" w:hAnsi="Calibri" w:cs="Calibri"/>
          <w:color w:val="auto"/>
          <w:sz w:val="22"/>
        </w:rPr>
      </w:pPr>
      <w:r w:rsidRPr="00D8608B">
        <w:rPr>
          <w:rFonts w:ascii="Calibri" w:hAnsi="Calibri" w:cs="Calibri"/>
          <w:color w:val="auto"/>
          <w:sz w:val="22"/>
        </w:rPr>
        <w:t xml:space="preserve">If you could please complete the online consent and, where possible, pay the requested voluntary </w:t>
      </w:r>
    </w:p>
    <w:p w14:paraId="3D7E64D3" w14:textId="77777777" w:rsidR="00D8608B" w:rsidRPr="00D8608B" w:rsidRDefault="00D8608B" w:rsidP="00D8608B">
      <w:pPr>
        <w:rPr>
          <w:rFonts w:ascii="Calibri" w:hAnsi="Calibri" w:cs="Calibri"/>
          <w:color w:val="auto"/>
          <w:sz w:val="22"/>
        </w:rPr>
      </w:pPr>
      <w:r w:rsidRPr="00D8608B">
        <w:rPr>
          <w:rFonts w:ascii="Calibri" w:hAnsi="Calibri" w:cs="Calibri"/>
          <w:color w:val="auto"/>
          <w:sz w:val="22"/>
        </w:rPr>
        <w:t xml:space="preserve">contributions. If you need help logging onto your ParentPay account, please contact the school </w:t>
      </w:r>
    </w:p>
    <w:p w14:paraId="700D4539" w14:textId="77777777" w:rsidR="00D0582C" w:rsidRDefault="00D8608B" w:rsidP="00D8608B">
      <w:pPr>
        <w:rPr>
          <w:rFonts w:ascii="Calibri" w:hAnsi="Calibri" w:cs="Calibri"/>
          <w:color w:val="auto"/>
          <w:sz w:val="22"/>
        </w:rPr>
      </w:pPr>
      <w:r w:rsidRPr="00D8608B">
        <w:rPr>
          <w:rFonts w:ascii="Calibri" w:hAnsi="Calibri" w:cs="Calibri"/>
          <w:color w:val="auto"/>
          <w:sz w:val="22"/>
        </w:rPr>
        <w:t>office.</w:t>
      </w:r>
    </w:p>
    <w:p w14:paraId="34EEC00E" w14:textId="54482DAE" w:rsidR="00D8608B" w:rsidRPr="00D8608B" w:rsidRDefault="00D8608B" w:rsidP="00D8608B">
      <w:pPr>
        <w:rPr>
          <w:rFonts w:ascii="Calibri" w:hAnsi="Calibri" w:cs="Calibri"/>
          <w:color w:val="auto"/>
          <w:sz w:val="22"/>
        </w:rPr>
      </w:pPr>
      <w:r w:rsidRPr="00D8608B">
        <w:rPr>
          <w:rFonts w:ascii="Calibri" w:hAnsi="Calibri" w:cs="Calibri"/>
          <w:color w:val="auto"/>
          <w:sz w:val="22"/>
        </w:rPr>
        <w:t xml:space="preserve"> </w:t>
      </w:r>
    </w:p>
    <w:p w14:paraId="384B2D52" w14:textId="464ABBEB" w:rsidR="003F7C9C" w:rsidRDefault="00D8608B" w:rsidP="00D8608B">
      <w:pPr>
        <w:rPr>
          <w:rFonts w:ascii="Calibri" w:hAnsi="Calibri" w:cs="Calibri"/>
          <w:color w:val="auto"/>
          <w:sz w:val="22"/>
        </w:rPr>
      </w:pPr>
      <w:r w:rsidRPr="00D8608B">
        <w:rPr>
          <w:rFonts w:ascii="Calibri" w:hAnsi="Calibri" w:cs="Calibri"/>
          <w:color w:val="auto"/>
          <w:sz w:val="22"/>
        </w:rPr>
        <w:t>Many thanks for your continued support.</w:t>
      </w:r>
    </w:p>
    <w:p w14:paraId="25D0A257" w14:textId="77777777" w:rsidR="00521B96" w:rsidRDefault="00521B96" w:rsidP="00C6047B">
      <w:pPr>
        <w:rPr>
          <w:rFonts w:ascii="Calibri" w:hAnsi="Calibri" w:cs="Calibri"/>
          <w:color w:val="auto"/>
          <w:sz w:val="22"/>
        </w:rPr>
      </w:pPr>
    </w:p>
    <w:p w14:paraId="2594642E" w14:textId="77777777" w:rsidR="00521B96" w:rsidRPr="002216C9" w:rsidRDefault="00521B96" w:rsidP="00521B96">
      <w:pPr>
        <w:tabs>
          <w:tab w:val="center" w:pos="720"/>
          <w:tab w:val="center" w:pos="4847"/>
          <w:tab w:val="left" w:pos="6840"/>
        </w:tabs>
        <w:ind w:right="-511"/>
        <w:rPr>
          <w:rFonts w:ascii="Calibri" w:hAnsi="Calibri" w:cs="Calibri"/>
          <w:color w:val="auto"/>
          <w:sz w:val="22"/>
        </w:rPr>
      </w:pPr>
      <w:r w:rsidRPr="002216C9">
        <w:rPr>
          <w:rFonts w:ascii="Calibri" w:hAnsi="Calibri" w:cs="Calibri"/>
          <w:color w:val="auto"/>
          <w:sz w:val="22"/>
        </w:rPr>
        <w:t>Yours sincerely</w:t>
      </w:r>
    </w:p>
    <w:p w14:paraId="48D3FAB9" w14:textId="77777777" w:rsidR="00521B96" w:rsidRPr="002216C9" w:rsidRDefault="00521B96" w:rsidP="00521B96">
      <w:pPr>
        <w:tabs>
          <w:tab w:val="center" w:pos="720"/>
          <w:tab w:val="center" w:pos="4847"/>
          <w:tab w:val="left" w:pos="6840"/>
        </w:tabs>
        <w:ind w:right="-511"/>
        <w:rPr>
          <w:rFonts w:ascii="Calibri" w:hAnsi="Calibri" w:cs="Calibri"/>
          <w:color w:val="auto"/>
          <w:sz w:val="22"/>
        </w:rPr>
      </w:pPr>
      <w:r w:rsidRPr="002216C9">
        <w:rPr>
          <w:rFonts w:ascii="Calibri" w:hAnsi="Calibri" w:cs="Calibri"/>
          <w:noProof/>
          <w:color w:val="auto"/>
          <w:sz w:val="22"/>
        </w:rPr>
        <w:drawing>
          <wp:anchor distT="0" distB="0" distL="114300" distR="114300" simplePos="0" relativeHeight="251658241" behindDoc="1" locked="0" layoutInCell="1" allowOverlap="1" wp14:anchorId="011F914C" wp14:editId="3315B6E6">
            <wp:simplePos x="0" y="0"/>
            <wp:positionH relativeFrom="margin">
              <wp:posOffset>-50800</wp:posOffset>
            </wp:positionH>
            <wp:positionV relativeFrom="paragraph">
              <wp:posOffset>94615</wp:posOffset>
            </wp:positionV>
            <wp:extent cx="1370330" cy="312420"/>
            <wp:effectExtent l="0" t="0" r="1270" b="0"/>
            <wp:wrapNone/>
            <wp:docPr id="238637914" name="Picture 2386379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330" cy="31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466606" w14:textId="77777777" w:rsidR="00521B96" w:rsidRPr="002216C9" w:rsidRDefault="00521B96" w:rsidP="00521B96">
      <w:pPr>
        <w:tabs>
          <w:tab w:val="center" w:pos="720"/>
          <w:tab w:val="center" w:pos="4847"/>
          <w:tab w:val="left" w:pos="6840"/>
        </w:tabs>
        <w:ind w:right="-511"/>
        <w:rPr>
          <w:rFonts w:ascii="Calibri" w:hAnsi="Calibri" w:cs="Calibri"/>
          <w:color w:val="auto"/>
          <w:sz w:val="22"/>
        </w:rPr>
      </w:pPr>
    </w:p>
    <w:p w14:paraId="32C4AD5A" w14:textId="77777777" w:rsidR="00521B96" w:rsidRPr="002216C9" w:rsidRDefault="00521B96" w:rsidP="00521B96">
      <w:pPr>
        <w:tabs>
          <w:tab w:val="center" w:pos="720"/>
          <w:tab w:val="center" w:pos="4847"/>
          <w:tab w:val="left" w:pos="6840"/>
        </w:tabs>
        <w:ind w:right="-511"/>
        <w:rPr>
          <w:rFonts w:ascii="Calibri" w:hAnsi="Calibri" w:cs="Calibri"/>
          <w:color w:val="auto"/>
          <w:sz w:val="22"/>
        </w:rPr>
      </w:pPr>
    </w:p>
    <w:p w14:paraId="3E3B1FE0" w14:textId="77777777" w:rsidR="00521B96" w:rsidRPr="002216C9" w:rsidRDefault="00521B96" w:rsidP="00521B96">
      <w:pPr>
        <w:tabs>
          <w:tab w:val="center" w:pos="720"/>
          <w:tab w:val="center" w:pos="4847"/>
          <w:tab w:val="left" w:pos="6840"/>
        </w:tabs>
        <w:ind w:right="-511"/>
        <w:rPr>
          <w:rFonts w:ascii="Calibri" w:hAnsi="Calibri" w:cs="Calibri"/>
          <w:color w:val="auto"/>
          <w:sz w:val="22"/>
        </w:rPr>
      </w:pPr>
      <w:r w:rsidRPr="002216C9">
        <w:rPr>
          <w:rFonts w:ascii="Calibri" w:hAnsi="Calibri" w:cs="Calibri"/>
          <w:color w:val="auto"/>
          <w:sz w:val="22"/>
        </w:rPr>
        <w:t>Beverley Trotman</w:t>
      </w:r>
    </w:p>
    <w:p w14:paraId="7D42A778" w14:textId="77777777" w:rsidR="00521B96" w:rsidRPr="002216C9" w:rsidRDefault="00521B96" w:rsidP="00521B96">
      <w:pPr>
        <w:tabs>
          <w:tab w:val="center" w:pos="720"/>
          <w:tab w:val="center" w:pos="4847"/>
          <w:tab w:val="left" w:pos="6840"/>
        </w:tabs>
        <w:ind w:right="-511"/>
        <w:rPr>
          <w:rFonts w:ascii="Calibri" w:hAnsi="Calibri" w:cs="Calibri"/>
          <w:color w:val="auto"/>
          <w:sz w:val="22"/>
        </w:rPr>
      </w:pPr>
      <w:r w:rsidRPr="002216C9">
        <w:rPr>
          <w:rFonts w:ascii="Calibri" w:hAnsi="Calibri" w:cs="Calibri"/>
          <w:color w:val="auto"/>
          <w:sz w:val="22"/>
        </w:rPr>
        <w:t>Principal</w:t>
      </w:r>
    </w:p>
    <w:p w14:paraId="11274E47" w14:textId="77777777" w:rsidR="00AD11E1" w:rsidRDefault="00AD11E1" w:rsidP="00C6047B">
      <w:pPr>
        <w:rPr>
          <w:rFonts w:ascii="Calibri" w:hAnsi="Calibri" w:cs="Calibri"/>
          <w:color w:val="auto"/>
          <w:sz w:val="22"/>
        </w:rPr>
      </w:pPr>
    </w:p>
    <w:p w14:paraId="1BD9349B" w14:textId="77777777" w:rsidR="00AD11E1" w:rsidRDefault="00AD11E1" w:rsidP="00C6047B">
      <w:pPr>
        <w:rPr>
          <w:rFonts w:ascii="Calibri" w:hAnsi="Calibri" w:cs="Calibri"/>
          <w:color w:val="auto"/>
          <w:sz w:val="22"/>
        </w:rPr>
      </w:pPr>
    </w:p>
    <w:p w14:paraId="5430DCB6" w14:textId="77777777" w:rsidR="00AD11E1" w:rsidRDefault="00AD11E1" w:rsidP="00C6047B">
      <w:pPr>
        <w:rPr>
          <w:rFonts w:ascii="Calibri" w:hAnsi="Calibri" w:cs="Calibri"/>
          <w:color w:val="auto"/>
          <w:sz w:val="22"/>
        </w:rPr>
      </w:pPr>
    </w:p>
    <w:p w14:paraId="4197201A" w14:textId="77777777" w:rsidR="00AD11E1" w:rsidRDefault="00AD11E1" w:rsidP="00C6047B">
      <w:pPr>
        <w:rPr>
          <w:rFonts w:ascii="Calibri" w:hAnsi="Calibri" w:cs="Calibri"/>
          <w:color w:val="auto"/>
          <w:sz w:val="22"/>
        </w:rPr>
      </w:pPr>
    </w:p>
    <w:p w14:paraId="5F7BBD6E" w14:textId="77777777" w:rsidR="00AD11E1" w:rsidRDefault="00AD11E1" w:rsidP="00C6047B">
      <w:pPr>
        <w:rPr>
          <w:rFonts w:ascii="Calibri" w:hAnsi="Calibri" w:cs="Calibri"/>
          <w:color w:val="auto"/>
          <w:sz w:val="22"/>
        </w:rPr>
      </w:pPr>
    </w:p>
    <w:p w14:paraId="2840EC32" w14:textId="77777777" w:rsidR="00AD11E1" w:rsidRDefault="00AD11E1" w:rsidP="00C6047B">
      <w:pPr>
        <w:rPr>
          <w:rFonts w:ascii="Calibri" w:hAnsi="Calibri" w:cs="Calibri"/>
          <w:color w:val="auto"/>
          <w:sz w:val="22"/>
        </w:rPr>
      </w:pPr>
    </w:p>
    <w:p w14:paraId="0EAE75FA" w14:textId="77777777" w:rsidR="00AD11E1" w:rsidRDefault="00AD11E1" w:rsidP="00C6047B">
      <w:pPr>
        <w:rPr>
          <w:rFonts w:ascii="Calibri" w:hAnsi="Calibri" w:cs="Calibri"/>
          <w:color w:val="auto"/>
          <w:sz w:val="22"/>
        </w:rPr>
      </w:pPr>
    </w:p>
    <w:p w14:paraId="0D8F0CC9" w14:textId="77777777" w:rsidR="00AD11E1" w:rsidRDefault="00AD11E1" w:rsidP="00C6047B">
      <w:pPr>
        <w:rPr>
          <w:rFonts w:ascii="Calibri" w:hAnsi="Calibri" w:cs="Calibri"/>
          <w:color w:val="auto"/>
          <w:sz w:val="22"/>
        </w:rPr>
      </w:pPr>
    </w:p>
    <w:p w14:paraId="02806640" w14:textId="77777777" w:rsidR="00EB1113" w:rsidRDefault="00EB1113" w:rsidP="00EB1113">
      <w:pPr>
        <w:pStyle w:val="Header"/>
        <w:spacing w:after="0"/>
        <w:ind w:right="-165"/>
        <w:jc w:val="both"/>
        <w:rPr>
          <w:rFonts w:ascii="Calibri" w:hAnsi="Calibri" w:cs="Calibri"/>
          <w:b/>
          <w:bCs/>
          <w:color w:val="000000"/>
          <w:sz w:val="22"/>
        </w:rPr>
      </w:pPr>
    </w:p>
    <w:p w14:paraId="12DF4A45" w14:textId="77777777" w:rsidR="00DB6309" w:rsidRDefault="00DB6309" w:rsidP="00EB1113">
      <w:pPr>
        <w:pStyle w:val="Header"/>
        <w:spacing w:after="0"/>
        <w:ind w:right="-165"/>
        <w:jc w:val="both"/>
        <w:rPr>
          <w:rFonts w:ascii="Calibri" w:hAnsi="Calibri" w:cs="Calibri"/>
          <w:b/>
          <w:bCs/>
          <w:color w:val="000000"/>
          <w:sz w:val="22"/>
        </w:rPr>
      </w:pPr>
    </w:p>
    <w:sectPr w:rsidR="00DB630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7" w:h="16839" w:code="9"/>
      <w:pgMar w:top="567" w:right="1134" w:bottom="720" w:left="1134" w:header="284" w:footer="1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8717C" w14:textId="77777777" w:rsidR="00445603" w:rsidRDefault="00445603">
      <w:r>
        <w:separator/>
      </w:r>
    </w:p>
  </w:endnote>
  <w:endnote w:type="continuationSeparator" w:id="0">
    <w:p w14:paraId="500A5051" w14:textId="77777777" w:rsidR="00445603" w:rsidRDefault="00445603">
      <w:r>
        <w:continuationSeparator/>
      </w:r>
    </w:p>
  </w:endnote>
  <w:endnote w:type="continuationNotice" w:id="1">
    <w:p w14:paraId="4C1E6FAE" w14:textId="77777777" w:rsidR="00445603" w:rsidRDefault="004456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altName w:val="Cambria"/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-Bold">
    <w:altName w:val="Calibri"/>
    <w:charset w:val="4D"/>
    <w:family w:val="auto"/>
    <w:pitch w:val="default"/>
    <w:sig w:usb0="00000003" w:usb1="00000000" w:usb2="00000000" w:usb3="00000000" w:csb0="00000001" w:csb1="00000000"/>
  </w:font>
  <w:font w:name="Calibri-Italic">
    <w:altName w:val="Calibri"/>
    <w:charset w:val="4D"/>
    <w:family w:val="auto"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2EA15" w14:textId="77777777" w:rsidR="00772C4E" w:rsidRDefault="00772C4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F8A8A" w14:textId="77777777" w:rsidR="00934A4A" w:rsidRDefault="00934A4A">
    <w:pPr>
      <w:pStyle w:val="Footer"/>
    </w:pPr>
    <w:r>
      <w:fldChar w:fldCharType="begin"/>
    </w:r>
    <w:r>
      <w:instrText xml:space="preserve"> page </w:instrText>
    </w:r>
    <w:r>
      <w:fldChar w:fldCharType="separate"/>
    </w:r>
    <w:r w:rsidR="00E238EC">
      <w:rPr>
        <w:noProof/>
      </w:rPr>
      <w:t>2</w:t>
    </w:r>
    <w:r>
      <w:rPr>
        <w:noProof/>
      </w:rPr>
      <w:fldChar w:fldCharType="end"/>
    </w:r>
  </w:p>
  <w:p w14:paraId="0EF2B870" w14:textId="77777777" w:rsidR="00934A4A" w:rsidRDefault="00934A4A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A034" w14:textId="77777777" w:rsidR="00A9336D" w:rsidRDefault="00A9336D" w:rsidP="00A9336D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>
      <w:rPr>
        <w:rFonts w:ascii="Calibri" w:hAnsi="Calibri" w:cs="Calibri-Italic"/>
        <w:b/>
        <w:i/>
        <w:iCs/>
        <w:color w:val="660066"/>
        <w:spacing w:val="2"/>
        <w:lang w:val="en-US"/>
      </w:rPr>
      <w:t>Part</w:t>
    </w:r>
    <w:r w:rsidRPr="0000037E">
      <w:rPr>
        <w:rFonts w:ascii="Calibri" w:hAnsi="Calibri" w:cs="Calibri-Italic"/>
        <w:b/>
        <w:i/>
        <w:iCs/>
        <w:color w:val="660066"/>
        <w:spacing w:val="2"/>
        <w:lang w:val="en-US"/>
      </w:rPr>
      <w:t xml:space="preserve"> of the Greenwood </w:t>
    </w:r>
    <w:r>
      <w:rPr>
        <w:rFonts w:ascii="Calibri" w:hAnsi="Calibri" w:cs="Calibri-Italic"/>
        <w:b/>
        <w:i/>
        <w:iCs/>
        <w:color w:val="660066"/>
        <w:spacing w:val="2"/>
        <w:lang w:val="en-US"/>
      </w:rPr>
      <w:t>Academies</w:t>
    </w:r>
    <w:r w:rsidRPr="0000037E">
      <w:rPr>
        <w:rFonts w:ascii="Calibri" w:hAnsi="Calibri" w:cs="Calibri-Italic"/>
        <w:b/>
        <w:i/>
        <w:iCs/>
        <w:color w:val="660066"/>
        <w:spacing w:val="2"/>
        <w:lang w:val="en-US"/>
      </w:rPr>
      <w:t xml:space="preserve"> Trust Group</w:t>
    </w:r>
  </w:p>
  <w:p w14:paraId="3E2C9D78" w14:textId="77777777" w:rsidR="00A9336D" w:rsidRPr="00C27568" w:rsidRDefault="00A9336D" w:rsidP="00A9336D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sz w:val="4"/>
        <w:szCs w:val="4"/>
        <w:lang w:val="en-US"/>
      </w:rPr>
    </w:pPr>
  </w:p>
  <w:p w14:paraId="50A1CF5F" w14:textId="77777777" w:rsidR="00934A4A" w:rsidRDefault="009347C8" w:rsidP="00A9336D">
    <w:pPr>
      <w:pStyle w:val="BasicParagraph"/>
      <w:ind w:left="-142"/>
      <w:jc w:val="center"/>
      <w:rPr>
        <w:rFonts w:ascii="Calibri" w:hAnsi="Calibri" w:cs="Calibri-Italic"/>
        <w:b/>
        <w:iCs/>
        <w:color w:val="660066"/>
        <w:spacing w:val="2"/>
        <w:lang w:val="en-US"/>
      </w:rPr>
    </w:pPr>
    <w:r>
      <w:rPr>
        <w:rFonts w:ascii="Calibri" w:hAnsi="Calibri" w:cs="Calibri-Italic"/>
        <w:noProof/>
        <w:color w:val="660066"/>
        <w:spacing w:val="2"/>
        <w:lang w:eastAsia="en-GB"/>
      </w:rPr>
      <w:drawing>
        <wp:inline distT="0" distB="0" distL="0" distR="0" wp14:anchorId="1AAE2D44" wp14:editId="2D56C1E3">
          <wp:extent cx="5295900" cy="431800"/>
          <wp:effectExtent l="0" t="0" r="0" b="0"/>
          <wp:docPr id="3" name="Picture 0" descr="Description: children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Description: children.jp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95900" cy="43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8C648" w14:textId="77777777" w:rsidR="00445603" w:rsidRDefault="00445603">
      <w:r>
        <w:separator/>
      </w:r>
    </w:p>
  </w:footnote>
  <w:footnote w:type="continuationSeparator" w:id="0">
    <w:p w14:paraId="56C67F57" w14:textId="77777777" w:rsidR="00445603" w:rsidRDefault="00445603">
      <w:r>
        <w:continuationSeparator/>
      </w:r>
    </w:p>
  </w:footnote>
  <w:footnote w:type="continuationNotice" w:id="1">
    <w:p w14:paraId="39417BAF" w14:textId="77777777" w:rsidR="00445603" w:rsidRDefault="0044560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DBA48" w14:textId="77777777" w:rsidR="00772C4E" w:rsidRDefault="00772C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9EE18" w14:textId="77777777" w:rsidR="00772C4E" w:rsidRDefault="00772C4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5AB48" w14:textId="77777777" w:rsidR="00772C4E" w:rsidRDefault="00772C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D5087B"/>
    <w:multiLevelType w:val="hybridMultilevel"/>
    <w:tmpl w:val="0728D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9F4EB0"/>
    <w:multiLevelType w:val="hybridMultilevel"/>
    <w:tmpl w:val="1812E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876C99"/>
    <w:multiLevelType w:val="hybridMultilevel"/>
    <w:tmpl w:val="F0801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F76B78"/>
    <w:multiLevelType w:val="hybridMultilevel"/>
    <w:tmpl w:val="6792C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C1423"/>
    <w:multiLevelType w:val="multilevel"/>
    <w:tmpl w:val="7F5C7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0C6E70"/>
    <w:multiLevelType w:val="hybridMultilevel"/>
    <w:tmpl w:val="FE9680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27914636">
    <w:abstractNumId w:val="9"/>
  </w:num>
  <w:num w:numId="2" w16cid:durableId="797770002">
    <w:abstractNumId w:val="7"/>
  </w:num>
  <w:num w:numId="3" w16cid:durableId="1215852480">
    <w:abstractNumId w:val="6"/>
  </w:num>
  <w:num w:numId="4" w16cid:durableId="1441995627">
    <w:abstractNumId w:val="5"/>
  </w:num>
  <w:num w:numId="5" w16cid:durableId="310527055">
    <w:abstractNumId w:val="4"/>
  </w:num>
  <w:num w:numId="6" w16cid:durableId="1256668153">
    <w:abstractNumId w:val="8"/>
  </w:num>
  <w:num w:numId="7" w16cid:durableId="214973472">
    <w:abstractNumId w:val="3"/>
  </w:num>
  <w:num w:numId="8" w16cid:durableId="1475876897">
    <w:abstractNumId w:val="2"/>
  </w:num>
  <w:num w:numId="9" w16cid:durableId="1571232825">
    <w:abstractNumId w:val="1"/>
  </w:num>
  <w:num w:numId="10" w16cid:durableId="1541626218">
    <w:abstractNumId w:val="0"/>
  </w:num>
  <w:num w:numId="11" w16cid:durableId="75445094">
    <w:abstractNumId w:val="10"/>
  </w:num>
  <w:num w:numId="12" w16cid:durableId="353771140">
    <w:abstractNumId w:val="15"/>
  </w:num>
  <w:num w:numId="13" w16cid:durableId="1839417872">
    <w:abstractNumId w:val="12"/>
  </w:num>
  <w:num w:numId="14" w16cid:durableId="5597903">
    <w:abstractNumId w:val="11"/>
  </w:num>
  <w:num w:numId="15" w16cid:durableId="1124692666">
    <w:abstractNumId w:val="10"/>
  </w:num>
  <w:num w:numId="16" w16cid:durableId="420835088">
    <w:abstractNumId w:val="13"/>
  </w:num>
  <w:num w:numId="17" w16cid:durableId="96878479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5E0BD2"/>
    <w:rsid w:val="00021F71"/>
    <w:rsid w:val="00033990"/>
    <w:rsid w:val="00075D31"/>
    <w:rsid w:val="00097A1F"/>
    <w:rsid w:val="000D4D33"/>
    <w:rsid w:val="000F014B"/>
    <w:rsid w:val="000F18AC"/>
    <w:rsid w:val="001125EB"/>
    <w:rsid w:val="00130A6A"/>
    <w:rsid w:val="00143A33"/>
    <w:rsid w:val="0016493E"/>
    <w:rsid w:val="001A20C3"/>
    <w:rsid w:val="001A5EE1"/>
    <w:rsid w:val="001B00BD"/>
    <w:rsid w:val="001C2D00"/>
    <w:rsid w:val="001C6BA5"/>
    <w:rsid w:val="002216C9"/>
    <w:rsid w:val="00237F48"/>
    <w:rsid w:val="00255A88"/>
    <w:rsid w:val="00260221"/>
    <w:rsid w:val="00264591"/>
    <w:rsid w:val="00277B58"/>
    <w:rsid w:val="002A354B"/>
    <w:rsid w:val="002A6215"/>
    <w:rsid w:val="002B250D"/>
    <w:rsid w:val="002B6338"/>
    <w:rsid w:val="002C49DF"/>
    <w:rsid w:val="002D507D"/>
    <w:rsid w:val="00311160"/>
    <w:rsid w:val="00322C21"/>
    <w:rsid w:val="003347F0"/>
    <w:rsid w:val="00376716"/>
    <w:rsid w:val="003A6484"/>
    <w:rsid w:val="003B220E"/>
    <w:rsid w:val="003C6320"/>
    <w:rsid w:val="003C69B0"/>
    <w:rsid w:val="003D6D22"/>
    <w:rsid w:val="003E155D"/>
    <w:rsid w:val="003F7C9C"/>
    <w:rsid w:val="003F7D5A"/>
    <w:rsid w:val="00410BB4"/>
    <w:rsid w:val="0042667A"/>
    <w:rsid w:val="00442733"/>
    <w:rsid w:val="00445603"/>
    <w:rsid w:val="00445D9E"/>
    <w:rsid w:val="00455086"/>
    <w:rsid w:val="00471FF1"/>
    <w:rsid w:val="00472B83"/>
    <w:rsid w:val="00474FE7"/>
    <w:rsid w:val="0049451A"/>
    <w:rsid w:val="004A47AF"/>
    <w:rsid w:val="004B226A"/>
    <w:rsid w:val="004B6442"/>
    <w:rsid w:val="004C4A66"/>
    <w:rsid w:val="004D11E8"/>
    <w:rsid w:val="004E6170"/>
    <w:rsid w:val="004F16FC"/>
    <w:rsid w:val="005100BC"/>
    <w:rsid w:val="005212A6"/>
    <w:rsid w:val="00521B96"/>
    <w:rsid w:val="00534287"/>
    <w:rsid w:val="00547123"/>
    <w:rsid w:val="00560F5D"/>
    <w:rsid w:val="005637BE"/>
    <w:rsid w:val="00572DA2"/>
    <w:rsid w:val="0057401E"/>
    <w:rsid w:val="00577426"/>
    <w:rsid w:val="00582AA5"/>
    <w:rsid w:val="00597D36"/>
    <w:rsid w:val="005A4F88"/>
    <w:rsid w:val="005B4A62"/>
    <w:rsid w:val="005C3F66"/>
    <w:rsid w:val="005D3E12"/>
    <w:rsid w:val="005D56EB"/>
    <w:rsid w:val="005E0BD2"/>
    <w:rsid w:val="005E7180"/>
    <w:rsid w:val="005F47EF"/>
    <w:rsid w:val="005F70FF"/>
    <w:rsid w:val="0060620B"/>
    <w:rsid w:val="00610276"/>
    <w:rsid w:val="00617482"/>
    <w:rsid w:val="00640349"/>
    <w:rsid w:val="00655CB0"/>
    <w:rsid w:val="00657AF6"/>
    <w:rsid w:val="0066340A"/>
    <w:rsid w:val="00685F38"/>
    <w:rsid w:val="006B1838"/>
    <w:rsid w:val="006B35D4"/>
    <w:rsid w:val="006C110E"/>
    <w:rsid w:val="006C16D5"/>
    <w:rsid w:val="006C5C17"/>
    <w:rsid w:val="006D4048"/>
    <w:rsid w:val="006D53F6"/>
    <w:rsid w:val="006E62AD"/>
    <w:rsid w:val="006F66C1"/>
    <w:rsid w:val="00704AF6"/>
    <w:rsid w:val="00733FDF"/>
    <w:rsid w:val="00750DFC"/>
    <w:rsid w:val="00751AF9"/>
    <w:rsid w:val="0076288D"/>
    <w:rsid w:val="007668F7"/>
    <w:rsid w:val="00772C4E"/>
    <w:rsid w:val="00791B20"/>
    <w:rsid w:val="007C0C0F"/>
    <w:rsid w:val="007D1C26"/>
    <w:rsid w:val="007D44B6"/>
    <w:rsid w:val="007E2058"/>
    <w:rsid w:val="007E3621"/>
    <w:rsid w:val="007F55E6"/>
    <w:rsid w:val="0080224D"/>
    <w:rsid w:val="008177CA"/>
    <w:rsid w:val="00821A01"/>
    <w:rsid w:val="00831C7D"/>
    <w:rsid w:val="008332DC"/>
    <w:rsid w:val="008504A6"/>
    <w:rsid w:val="00854663"/>
    <w:rsid w:val="0087465B"/>
    <w:rsid w:val="00887C30"/>
    <w:rsid w:val="008A03BA"/>
    <w:rsid w:val="008A248F"/>
    <w:rsid w:val="008B3A01"/>
    <w:rsid w:val="008B522E"/>
    <w:rsid w:val="008C169A"/>
    <w:rsid w:val="008D1AE4"/>
    <w:rsid w:val="008E17FF"/>
    <w:rsid w:val="008F64B2"/>
    <w:rsid w:val="009347C8"/>
    <w:rsid w:val="00934A4A"/>
    <w:rsid w:val="00994E0F"/>
    <w:rsid w:val="00995B92"/>
    <w:rsid w:val="009C1F21"/>
    <w:rsid w:val="009D12B4"/>
    <w:rsid w:val="009D29C6"/>
    <w:rsid w:val="009E6FE7"/>
    <w:rsid w:val="009F37A6"/>
    <w:rsid w:val="00A03D4C"/>
    <w:rsid w:val="00A38EA6"/>
    <w:rsid w:val="00A72CCF"/>
    <w:rsid w:val="00A81D36"/>
    <w:rsid w:val="00A8710C"/>
    <w:rsid w:val="00A9336D"/>
    <w:rsid w:val="00A9773B"/>
    <w:rsid w:val="00AD11E1"/>
    <w:rsid w:val="00AD1579"/>
    <w:rsid w:val="00AE0E49"/>
    <w:rsid w:val="00B06B4E"/>
    <w:rsid w:val="00B11923"/>
    <w:rsid w:val="00B33C7A"/>
    <w:rsid w:val="00B355A6"/>
    <w:rsid w:val="00B363CC"/>
    <w:rsid w:val="00B55541"/>
    <w:rsid w:val="00B57236"/>
    <w:rsid w:val="00B632EF"/>
    <w:rsid w:val="00B65D98"/>
    <w:rsid w:val="00B84FB5"/>
    <w:rsid w:val="00BB5DDB"/>
    <w:rsid w:val="00BE3539"/>
    <w:rsid w:val="00BE35E3"/>
    <w:rsid w:val="00BF038F"/>
    <w:rsid w:val="00BF472D"/>
    <w:rsid w:val="00BF4E99"/>
    <w:rsid w:val="00BF68ED"/>
    <w:rsid w:val="00C1044D"/>
    <w:rsid w:val="00C17032"/>
    <w:rsid w:val="00C21A0B"/>
    <w:rsid w:val="00C21F4F"/>
    <w:rsid w:val="00C25CB6"/>
    <w:rsid w:val="00C34ECB"/>
    <w:rsid w:val="00C6047B"/>
    <w:rsid w:val="00C6341C"/>
    <w:rsid w:val="00C721A5"/>
    <w:rsid w:val="00C77D0E"/>
    <w:rsid w:val="00C80933"/>
    <w:rsid w:val="00C817B3"/>
    <w:rsid w:val="00C8643D"/>
    <w:rsid w:val="00CA03CC"/>
    <w:rsid w:val="00CB2F20"/>
    <w:rsid w:val="00CB6291"/>
    <w:rsid w:val="00CC16AA"/>
    <w:rsid w:val="00CD5D09"/>
    <w:rsid w:val="00D0582C"/>
    <w:rsid w:val="00D11E89"/>
    <w:rsid w:val="00D1737D"/>
    <w:rsid w:val="00D35742"/>
    <w:rsid w:val="00D36E9A"/>
    <w:rsid w:val="00D46541"/>
    <w:rsid w:val="00D50A1D"/>
    <w:rsid w:val="00D74613"/>
    <w:rsid w:val="00D81901"/>
    <w:rsid w:val="00D8608B"/>
    <w:rsid w:val="00D91D3D"/>
    <w:rsid w:val="00D9312F"/>
    <w:rsid w:val="00DA1643"/>
    <w:rsid w:val="00DB3545"/>
    <w:rsid w:val="00DB4000"/>
    <w:rsid w:val="00DB6309"/>
    <w:rsid w:val="00DB6378"/>
    <w:rsid w:val="00DC6EB2"/>
    <w:rsid w:val="00DE1B84"/>
    <w:rsid w:val="00DE40A2"/>
    <w:rsid w:val="00E10E76"/>
    <w:rsid w:val="00E238EC"/>
    <w:rsid w:val="00E26DB7"/>
    <w:rsid w:val="00E32D7D"/>
    <w:rsid w:val="00E52E57"/>
    <w:rsid w:val="00E549E4"/>
    <w:rsid w:val="00E61515"/>
    <w:rsid w:val="00E615C4"/>
    <w:rsid w:val="00E67560"/>
    <w:rsid w:val="00E81446"/>
    <w:rsid w:val="00E90C77"/>
    <w:rsid w:val="00E93920"/>
    <w:rsid w:val="00EA0165"/>
    <w:rsid w:val="00EB1113"/>
    <w:rsid w:val="00EE29D4"/>
    <w:rsid w:val="00F0475A"/>
    <w:rsid w:val="00F24B5C"/>
    <w:rsid w:val="00F36C40"/>
    <w:rsid w:val="00F46426"/>
    <w:rsid w:val="00F63F5A"/>
    <w:rsid w:val="00F7768C"/>
    <w:rsid w:val="00F85981"/>
    <w:rsid w:val="00F94203"/>
    <w:rsid w:val="00F97CB1"/>
    <w:rsid w:val="00FA37D7"/>
    <w:rsid w:val="00FB67FE"/>
    <w:rsid w:val="00FD50E5"/>
    <w:rsid w:val="00FE0AB8"/>
    <w:rsid w:val="00FE5565"/>
    <w:rsid w:val="01B32FD1"/>
    <w:rsid w:val="05DDB859"/>
    <w:rsid w:val="07A677C5"/>
    <w:rsid w:val="08BD6556"/>
    <w:rsid w:val="0C4AA9E4"/>
    <w:rsid w:val="0E32FEC2"/>
    <w:rsid w:val="11C244C7"/>
    <w:rsid w:val="130C5E5E"/>
    <w:rsid w:val="16178BD0"/>
    <w:rsid w:val="16FADC8D"/>
    <w:rsid w:val="17D54FB6"/>
    <w:rsid w:val="2052BCDB"/>
    <w:rsid w:val="20B4716E"/>
    <w:rsid w:val="210EFC67"/>
    <w:rsid w:val="2152948D"/>
    <w:rsid w:val="22E7BD64"/>
    <w:rsid w:val="2B2B6298"/>
    <w:rsid w:val="2DBD951B"/>
    <w:rsid w:val="2F35305A"/>
    <w:rsid w:val="31E88EEF"/>
    <w:rsid w:val="357B378F"/>
    <w:rsid w:val="35B9F907"/>
    <w:rsid w:val="37233796"/>
    <w:rsid w:val="37F6D904"/>
    <w:rsid w:val="3902A4AB"/>
    <w:rsid w:val="3CE1C7F3"/>
    <w:rsid w:val="40084A0E"/>
    <w:rsid w:val="40B44292"/>
    <w:rsid w:val="46C83C63"/>
    <w:rsid w:val="48435F8D"/>
    <w:rsid w:val="4A5D101F"/>
    <w:rsid w:val="4DA72ADF"/>
    <w:rsid w:val="501BF6AD"/>
    <w:rsid w:val="50AA35A9"/>
    <w:rsid w:val="50C2AFC4"/>
    <w:rsid w:val="51D1BA50"/>
    <w:rsid w:val="5349A3C8"/>
    <w:rsid w:val="54CB59E9"/>
    <w:rsid w:val="569E5129"/>
    <w:rsid w:val="5741F9ED"/>
    <w:rsid w:val="578A88DF"/>
    <w:rsid w:val="59870FDA"/>
    <w:rsid w:val="59C6BDFF"/>
    <w:rsid w:val="5D09B02B"/>
    <w:rsid w:val="5D34D415"/>
    <w:rsid w:val="5F37B135"/>
    <w:rsid w:val="60267736"/>
    <w:rsid w:val="63646C6E"/>
    <w:rsid w:val="6388A67C"/>
    <w:rsid w:val="641E07A2"/>
    <w:rsid w:val="65D1C934"/>
    <w:rsid w:val="66548D48"/>
    <w:rsid w:val="66CF3F3F"/>
    <w:rsid w:val="6964D877"/>
    <w:rsid w:val="6995E851"/>
    <w:rsid w:val="6A2BD5D5"/>
    <w:rsid w:val="6A98F877"/>
    <w:rsid w:val="6D20D42C"/>
    <w:rsid w:val="6FC81C11"/>
    <w:rsid w:val="76A657EB"/>
    <w:rsid w:val="7C92FC85"/>
    <w:rsid w:val="7DD495F5"/>
    <w:rsid w:val="7E009AEC"/>
    <w:rsid w:val="7E7F8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2BE2F1"/>
  <w15:chartTrackingRefBased/>
  <w15:docId w15:val="{A326DB5B-3587-4A63-82B9-86FB855B7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sto MT" w:eastAsia="Times New Roman" w:hAnsi="Calisto MT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Strong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Pr>
      <w:color w:val="404040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pPr>
      <w:keepNext/>
      <w:keepLines/>
      <w:spacing w:before="200"/>
      <w:outlineLvl w:val="2"/>
    </w:pPr>
    <w:rPr>
      <w:b/>
      <w:bCs/>
      <w:color w:val="7C8F97"/>
    </w:rPr>
  </w:style>
  <w:style w:type="paragraph" w:styleId="Heading4">
    <w:name w:val="heading 4"/>
    <w:basedOn w:val="Normal"/>
    <w:next w:val="Normal"/>
    <w:link w:val="Heading4Char"/>
    <w:semiHidden/>
    <w:unhideWhenUsed/>
    <w:qFormat/>
    <w:pPr>
      <w:keepNext/>
      <w:keepLines/>
      <w:spacing w:before="200"/>
      <w:outlineLvl w:val="3"/>
    </w:pPr>
    <w:rPr>
      <w:b/>
      <w:bCs/>
      <w:i/>
      <w:iCs/>
      <w:color w:val="7C8F97"/>
    </w:rPr>
  </w:style>
  <w:style w:type="paragraph" w:styleId="Heading5">
    <w:name w:val="heading 5"/>
    <w:basedOn w:val="Normal"/>
    <w:next w:val="Normal"/>
    <w:link w:val="Heading5Char"/>
    <w:semiHidden/>
    <w:unhideWhenUsed/>
    <w:qFormat/>
    <w:pPr>
      <w:keepNext/>
      <w:keepLines/>
      <w:spacing w:before="200"/>
      <w:outlineLvl w:val="4"/>
    </w:pPr>
    <w:rPr>
      <w:color w:val="3C474C"/>
    </w:rPr>
  </w:style>
  <w:style w:type="paragraph" w:styleId="Heading6">
    <w:name w:val="heading 6"/>
    <w:basedOn w:val="Normal"/>
    <w:next w:val="Normal"/>
    <w:link w:val="Heading6Char"/>
    <w:semiHidden/>
    <w:unhideWhenUsed/>
    <w:qFormat/>
    <w:pPr>
      <w:keepNext/>
      <w:keepLines/>
      <w:spacing w:before="200"/>
      <w:outlineLvl w:val="5"/>
    </w:pPr>
    <w:rPr>
      <w:i/>
      <w:iCs/>
      <w:color w:val="3C474C"/>
    </w:rPr>
  </w:style>
  <w:style w:type="paragraph" w:styleId="Heading7">
    <w:name w:val="heading 7"/>
    <w:basedOn w:val="Normal"/>
    <w:next w:val="Normal"/>
    <w:link w:val="Heading7Char"/>
    <w:semiHidden/>
    <w:unhideWhenUsed/>
    <w:qFormat/>
    <w:pPr>
      <w:keepNext/>
      <w:keepLines/>
      <w:spacing w:before="20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Pr>
      <w:color w:val="4B5A60"/>
      <w:sz w:val="20"/>
      <w:szCs w:val="24"/>
    </w:rPr>
  </w:style>
  <w:style w:type="paragraph" w:styleId="Footer">
    <w:name w:val="footer"/>
    <w:basedOn w:val="Normal"/>
    <w:link w:val="FooterChar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rPr>
      <w:color w:val="7C8F97"/>
      <w:sz w:val="20"/>
      <w:szCs w:val="16"/>
    </w:rPr>
  </w:style>
  <w:style w:type="paragraph" w:customStyle="1" w:styleId="Header-Left">
    <w:name w:val="Header-Left"/>
    <w:basedOn w:val="Normal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pPr>
      <w:spacing w:before="600"/>
    </w:pPr>
  </w:style>
  <w:style w:type="paragraph" w:styleId="BodyText">
    <w:name w:val="Body Text"/>
    <w:basedOn w:val="Normal"/>
    <w:link w:val="BodyTextChar"/>
    <w:pPr>
      <w:spacing w:before="200"/>
    </w:pPr>
    <w:rPr>
      <w:szCs w:val="20"/>
    </w:rPr>
  </w:style>
  <w:style w:type="character" w:customStyle="1" w:styleId="BodyTextChar">
    <w:name w:val="Body Text Char"/>
    <w:link w:val="BodyText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pPr>
      <w:spacing w:before="720"/>
    </w:pPr>
  </w:style>
  <w:style w:type="character" w:customStyle="1" w:styleId="SignatureChar">
    <w:name w:val="Signature Char"/>
    <w:link w:val="Signature"/>
    <w:rPr>
      <w:color w:val="404040"/>
      <w:sz w:val="20"/>
    </w:rPr>
  </w:style>
  <w:style w:type="table" w:customStyle="1" w:styleId="OutsideTable-Header">
    <w:name w:val="Outside Table - Header"/>
    <w:basedOn w:val="TableNormal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</w:style>
  <w:style w:type="paragraph" w:styleId="BlockText">
    <w:name w:val="Block Text"/>
    <w:basedOn w:val="Normal"/>
    <w:semiHidden/>
    <w:unhideWhenUsed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link w:val="BodyTextFirstIndent"/>
    <w:semiHidden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pPr>
      <w:spacing w:after="0"/>
      <w:ind w:firstLine="360"/>
    </w:pPr>
  </w:style>
  <w:style w:type="character" w:customStyle="1" w:styleId="BodyTextFirstIndent2Char">
    <w:name w:val="Body Text First Indent 2 Char"/>
    <w:link w:val="BodyTextFirstIndent2"/>
    <w:semiHidden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pPr>
      <w:spacing w:before="200"/>
    </w:pPr>
  </w:style>
  <w:style w:type="character" w:customStyle="1" w:styleId="ClosingChar">
    <w:name w:val="Closing Char"/>
    <w:link w:val="Closing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Pr>
      <w:szCs w:val="20"/>
    </w:rPr>
  </w:style>
  <w:style w:type="character" w:customStyle="1" w:styleId="CommentTextChar">
    <w:name w:val="Comment Text Char"/>
    <w:link w:val="CommentText"/>
    <w:semiHidden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Pr>
      <w:b/>
      <w:bCs/>
    </w:rPr>
  </w:style>
  <w:style w:type="character" w:customStyle="1" w:styleId="CommentSubjectChar">
    <w:name w:val="Comment Subject Char"/>
    <w:link w:val="CommentSubject"/>
    <w:semiHidden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</w:style>
  <w:style w:type="character" w:customStyle="1" w:styleId="DateChar">
    <w:name w:val="Date Char"/>
    <w:link w:val="Date"/>
    <w:semiHidden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Pr>
      <w:rFonts w:ascii="Tahoma" w:hAnsi="Tahoma" w:cs="Tahoma"/>
      <w:color w:val="404040"/>
      <w:sz w:val="16"/>
      <w:szCs w:val="16"/>
    </w:rPr>
  </w:style>
  <w:style w:type="paragraph" w:styleId="EmailSignature">
    <w:name w:val="E-mail Signature"/>
    <w:basedOn w:val="Normal"/>
    <w:link w:val="EmailSignatureChar"/>
    <w:semiHidden/>
    <w:unhideWhenUsed/>
  </w:style>
  <w:style w:type="character" w:customStyle="1" w:styleId="EmailSignatureChar">
    <w:name w:val="Email Signature Char"/>
    <w:link w:val="EmailSignature"/>
    <w:semiHidden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Pr>
      <w:szCs w:val="20"/>
    </w:rPr>
  </w:style>
  <w:style w:type="character" w:customStyle="1" w:styleId="EndnoteTextChar">
    <w:name w:val="Endnote Text Char"/>
    <w:link w:val="EndnoteText"/>
    <w:semiHidden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Pr>
      <w:szCs w:val="20"/>
    </w:rPr>
  </w:style>
  <w:style w:type="character" w:customStyle="1" w:styleId="FootnoteTextChar">
    <w:name w:val="Footnote Text Char"/>
    <w:link w:val="FootnoteText"/>
    <w:semiHidden/>
    <w:rPr>
      <w:color w:val="404040"/>
      <w:sz w:val="20"/>
      <w:szCs w:val="20"/>
    </w:rPr>
  </w:style>
  <w:style w:type="character" w:customStyle="1" w:styleId="Heading1Char">
    <w:name w:val="Heading 1 Char"/>
    <w:link w:val="Heading1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Pr>
      <w:i/>
      <w:iCs/>
    </w:rPr>
  </w:style>
  <w:style w:type="character" w:customStyle="1" w:styleId="HTMLAddressChar">
    <w:name w:val="HTML Address Char"/>
    <w:link w:val="HTMLAddress"/>
    <w:semiHidden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</w:rPr>
  </w:style>
  <w:style w:type="character" w:customStyle="1" w:styleId="IntenseQuoteChar">
    <w:name w:val="Intense Quote Char"/>
    <w:link w:val="IntenseQuote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pPr>
      <w:ind w:left="360" w:hanging="360"/>
      <w:contextualSpacing/>
    </w:pPr>
  </w:style>
  <w:style w:type="paragraph" w:styleId="List2">
    <w:name w:val="List 2"/>
    <w:basedOn w:val="Normal"/>
    <w:semiHidden/>
    <w:unhideWhenUsed/>
    <w:pPr>
      <w:ind w:left="720" w:hanging="360"/>
      <w:contextualSpacing/>
    </w:pPr>
  </w:style>
  <w:style w:type="paragraph" w:styleId="List3">
    <w:name w:val="List 3"/>
    <w:basedOn w:val="Normal"/>
    <w:semiHidden/>
    <w:unhideWhenUsed/>
    <w:pPr>
      <w:ind w:left="1080" w:hanging="360"/>
      <w:contextualSpacing/>
    </w:pPr>
  </w:style>
  <w:style w:type="paragraph" w:styleId="List4">
    <w:name w:val="List 4"/>
    <w:basedOn w:val="Normal"/>
    <w:semiHidden/>
    <w:unhideWhenUsed/>
    <w:pPr>
      <w:ind w:left="1440" w:hanging="360"/>
      <w:contextualSpacing/>
    </w:pPr>
  </w:style>
  <w:style w:type="paragraph" w:styleId="List5">
    <w:name w:val="List 5"/>
    <w:basedOn w:val="Normal"/>
    <w:semiHidden/>
    <w:unhideWhenUsed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MacroText">
    <w:name w:val="macro"/>
    <w:link w:val="MacroTextChar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  <w:lang w:val="en-US" w:eastAsia="en-US"/>
    </w:rPr>
  </w:style>
  <w:style w:type="character" w:customStyle="1" w:styleId="MacroTextChar">
    <w:name w:val="Macro Text Char"/>
    <w:link w:val="MacroText"/>
    <w:semiHidden/>
    <w:rPr>
      <w:rFonts w:ascii="Consolas" w:hAnsi="Consolas"/>
      <w:color w:val="404040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qFormat/>
    <w:rPr>
      <w:color w:val="404040"/>
      <w:szCs w:val="2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</w:style>
  <w:style w:type="character" w:customStyle="1" w:styleId="NoteHeadingChar">
    <w:name w:val="Note Heading Char"/>
    <w:link w:val="NoteHeading"/>
    <w:semiHidden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Pr>
      <w:i/>
      <w:iCs/>
      <w:color w:val="000000"/>
    </w:rPr>
  </w:style>
  <w:style w:type="character" w:customStyle="1" w:styleId="QuoteChar">
    <w:name w:val="Quote Char"/>
    <w:link w:val="Quote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</w:style>
  <w:style w:type="character" w:customStyle="1" w:styleId="SalutationChar">
    <w:name w:val="Salutation Char"/>
    <w:link w:val="Salutation"/>
    <w:semiHidden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</w:style>
  <w:style w:type="paragraph" w:styleId="Title">
    <w:name w:val="Title"/>
    <w:basedOn w:val="Normal"/>
    <w:next w:val="Normal"/>
    <w:link w:val="TitleChar"/>
    <w:qFormat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pPr>
      <w:outlineLvl w:val="9"/>
    </w:pPr>
  </w:style>
  <w:style w:type="paragraph" w:customStyle="1" w:styleId="NoParagraphStyle">
    <w:name w:val="[No Paragraph Style]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eastAsia="en-US"/>
    </w:rPr>
  </w:style>
  <w:style w:type="paragraph" w:customStyle="1" w:styleId="BasicParagraph">
    <w:name w:val="[Basic Paragraph]"/>
    <w:basedOn w:val="NoParagraphStyle"/>
    <w:uiPriority w:val="99"/>
  </w:style>
  <w:style w:type="character" w:styleId="Hyperlink">
    <w:name w:val="Hyperlink"/>
    <w:rPr>
      <w:color w:val="524A82"/>
      <w:u w:val="single"/>
    </w:rPr>
  </w:style>
  <w:style w:type="character" w:styleId="Strong">
    <w:name w:val="Strong"/>
    <w:qFormat/>
    <w:rPr>
      <w:b/>
      <w:bCs/>
    </w:rPr>
  </w:style>
  <w:style w:type="table" w:styleId="TableGrid">
    <w:name w:val="Table Grid"/>
    <w:basedOn w:val="TableNormal"/>
    <w:uiPriority w:val="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link0">
    <w:name w:val="Hyperlink.0"/>
    <w:rsid w:val="00657AF6"/>
    <w:rPr>
      <w:rFonts w:ascii="Gill Sans MT" w:eastAsia="Gill Sans MT" w:hAnsi="Gill Sans MT" w:cs="Gill Sans MT"/>
      <w:color w:val="0000FF"/>
      <w:sz w:val="22"/>
      <w:szCs w:val="22"/>
      <w:u w:val="single" w:color="0000FF"/>
    </w:rPr>
  </w:style>
  <w:style w:type="paragraph" w:customStyle="1" w:styleId="xmsonormal">
    <w:name w:val="x_msonormal"/>
    <w:basedOn w:val="Normal"/>
    <w:rsid w:val="00376716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  <w:lang w:val="en-GB" w:eastAsia="en-GB"/>
    </w:rPr>
  </w:style>
  <w:style w:type="character" w:customStyle="1" w:styleId="xgmailmsg">
    <w:name w:val="x_gmail_msg"/>
    <w:rsid w:val="00376716"/>
  </w:style>
  <w:style w:type="character" w:customStyle="1" w:styleId="apple-converted-space">
    <w:name w:val="apple-converted-space"/>
    <w:rsid w:val="00376716"/>
  </w:style>
  <w:style w:type="paragraph" w:customStyle="1" w:styleId="Body">
    <w:name w:val="Body"/>
    <w:rsid w:val="00750DFC"/>
    <w:pPr>
      <w:shd w:val="clear" w:color="auto" w:fill="FFFFFF"/>
      <w:spacing w:after="200" w:line="276" w:lineRule="auto"/>
    </w:pPr>
    <w:rPr>
      <w:rFonts w:ascii="Calibri" w:eastAsia="Calibri" w:hAnsi="Calibri" w:cs="Calibri"/>
      <w:color w:val="000000"/>
      <w:kern w:val="1"/>
      <w:sz w:val="22"/>
      <w:szCs w:val="22"/>
      <w:u w:color="000000"/>
      <w:lang w:eastAsia="hi-IN" w:bidi="hi-IN"/>
    </w:rPr>
  </w:style>
  <w:style w:type="character" w:styleId="UnresolvedMention">
    <w:name w:val="Unresolved Mention"/>
    <w:uiPriority w:val="99"/>
    <w:semiHidden/>
    <w:unhideWhenUsed/>
    <w:rsid w:val="00A933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6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0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0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1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5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1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1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7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2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3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6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3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93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80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49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81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91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955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09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8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hazelleysacademy.org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10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CF1F52F50304182F8A801AC1A8F70" ma:contentTypeVersion="18" ma:contentTypeDescription="Create a new document." ma:contentTypeScope="" ma:versionID="6bf9320ff8cf1fce18563d3b08bb270d">
  <xsd:schema xmlns:xsd="http://www.w3.org/2001/XMLSchema" xmlns:xs="http://www.w3.org/2001/XMLSchema" xmlns:p="http://schemas.microsoft.com/office/2006/metadata/properties" xmlns:ns2="c4f7036e-de35-4617-82fc-ec9035f0b1bf" xmlns:ns3="85210bb9-92e9-4b67-9d08-296b31566898" targetNamespace="http://schemas.microsoft.com/office/2006/metadata/properties" ma:root="true" ma:fieldsID="d3f70a1f5f4a3f600908d64fac0f36d6" ns2:_="" ns3:_="">
    <xsd:import namespace="c4f7036e-de35-4617-82fc-ec9035f0b1bf"/>
    <xsd:import namespace="85210bb9-92e9-4b67-9d08-296b315668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f7036e-de35-4617-82fc-ec9035f0b1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10bb9-92e9-4b67-9d08-296b3156689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dd6b5a2-9ecd-4584-8ff7-1121755fb2a9}" ma:internalName="TaxCatchAll" ma:showField="CatchAllData" ma:web="85210bb9-92e9-4b67-9d08-296b315668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210bb9-92e9-4b67-9d08-296b31566898" xsi:nil="true"/>
    <lcf76f155ced4ddcb4097134ff3c332f xmlns="c4f7036e-de35-4617-82fc-ec9035f0b1b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791FB31-9E85-44C7-8B47-F6B24083D2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f7036e-de35-4617-82fc-ec9035f0b1bf"/>
    <ds:schemaRef ds:uri="85210bb9-92e9-4b67-9d08-296b315668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FACCE3-1D33-4864-ACF6-2DBCE814EAB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C408D0-0990-4BE0-98EA-D4A1E9240F6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27C138-9CAC-4910-9D4D-EA157A9C7AB2}">
  <ds:schemaRefs>
    <ds:schemaRef ds:uri="http://schemas.microsoft.com/office/2006/metadata/properties"/>
    <ds:schemaRef ds:uri="http://schemas.microsoft.com/office/infopath/2007/PartnerControls"/>
    <ds:schemaRef ds:uri="85210bb9-92e9-4b67-9d08-296b31566898"/>
    <ds:schemaRef ds:uri="c4f7036e-de35-4617-82fc-ec9035f0b1bf"/>
  </ds:schemaRefs>
</ds:datastoreItem>
</file>

<file path=docMetadata/LabelInfo.xml><?xml version="1.0" encoding="utf-8"?>
<clbl:labelList xmlns:clbl="http://schemas.microsoft.com/office/2020/mipLabelMetadata">
  <clbl:label id="{a091745a-b7d8-4d7a-b2a6-1359053d4510}" enabled="0" method="" siteId="{a091745a-b7d8-4d7a-b2a6-1359053d451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301</Words>
  <Characters>1613</Characters>
  <Application>Microsoft Office Word</Application>
  <DocSecurity>0</DocSecurity>
  <Lines>59</Lines>
  <Paragraphs>31</Paragraphs>
  <ScaleCrop>false</ScaleCrop>
  <Company>Greenwood Academies Trust</Company>
  <LinksUpToDate>false</LinksUpToDate>
  <CharactersWithSpaces>1883</CharactersWithSpaces>
  <SharedDoc>false</SharedDoc>
  <HyperlinkBase/>
  <HLinks>
    <vt:vector size="6" baseType="variant">
      <vt:variant>
        <vt:i4>5898325</vt:i4>
      </vt:variant>
      <vt:variant>
        <vt:i4>0</vt:i4>
      </vt:variant>
      <vt:variant>
        <vt:i4>0</vt:i4>
      </vt:variant>
      <vt:variant>
        <vt:i4>5</vt:i4>
      </vt:variant>
      <vt:variant>
        <vt:lpwstr>http://www.hazelleysacademy.org/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Mansfield Academy Letterhead Template</dc:title>
  <dc:subject/>
  <dc:creator>Alison Hope</dc:creator>
  <cp:keywords/>
  <cp:lastModifiedBy>R Christison</cp:lastModifiedBy>
  <cp:revision>31</cp:revision>
  <cp:lastPrinted>2024-07-12T22:50:00Z</cp:lastPrinted>
  <dcterms:created xsi:type="dcterms:W3CDTF">2026-09-14T12:22:00Z</dcterms:created>
  <dcterms:modified xsi:type="dcterms:W3CDTF">2026-09-15T13:52:00Z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cpacker@hazelleysacademy.org</vt:lpwstr>
  </property>
  <property fmtid="{D5CDD505-2E9C-101B-9397-08002B2CF9AE}" pid="6" name="MSIP_Label_71dda7c5-96ca-48e3-9e3a-5c391aea2853_SetDate">
    <vt:lpwstr>2019-07-12T10:21:30.4463834+01:00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0x010100AD1CF1F52F50304182F8A801AC1A8F70</vt:lpwstr>
  </property>
  <property fmtid="{D5CDD505-2E9C-101B-9397-08002B2CF9AE}" pid="12" name="MediaServiceImageTags">
    <vt:lpwstr/>
  </property>
</Properties>
</file>