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2EE1D" w14:textId="572F062F" w:rsidR="00EB1113" w:rsidRDefault="009347C8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" w:hAnsi="Calibri" w:cs="Calibri"/>
          <w:color w:val="000000"/>
          <w:sz w:val="22"/>
          <w:lang w:val="en-GB"/>
        </w:rPr>
      </w:pPr>
      <w:r>
        <w:rPr>
          <w:rFonts w:ascii="Calibri-Bold" w:hAnsi="Calibri-Bold" w:cs="Calibri-Bold"/>
          <w:b/>
          <w:bCs/>
          <w:noProof/>
          <w:color w:val="652D89"/>
          <w:sz w:val="22"/>
          <w:lang w:val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30E235" wp14:editId="34C62A7B">
                <wp:simplePos x="0" y="0"/>
                <wp:positionH relativeFrom="column">
                  <wp:posOffset>50800</wp:posOffset>
                </wp:positionH>
                <wp:positionV relativeFrom="paragraph">
                  <wp:posOffset>-169545</wp:posOffset>
                </wp:positionV>
                <wp:extent cx="2804160" cy="1898015"/>
                <wp:effectExtent l="0" t="0" r="0" b="0"/>
                <wp:wrapNone/>
                <wp:docPr id="14829895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04160" cy="1898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AF5303" w14:textId="77777777" w:rsidR="00934A4A" w:rsidRDefault="009347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BC1209" wp14:editId="7458EC9D">
                                  <wp:extent cx="2616200" cy="180340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6200" cy="180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0E2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-13.35pt;width:220.8pt;height:149.4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" stroked="f">
                <v:path arrowok="t"/>
                <v:textbox style="mso-fit-shape-to-text:t">
                  <w:txbxContent>
                    <w:p w14:paraId="51AF5303" w14:textId="77777777" w:rsidR="00934A4A" w:rsidRDefault="009347C8">
                      <w:r>
                        <w:rPr>
                          <w:noProof/>
                        </w:rPr>
                        <w:drawing>
                          <wp:inline distT="0" distB="0" distL="0" distR="0" wp14:anchorId="70BC1209" wp14:editId="7458EC9D">
                            <wp:extent cx="2616200" cy="1803400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6200" cy="180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34A4A">
        <w:rPr>
          <w:rFonts w:ascii="Calibri-Bold" w:hAnsi="Calibri-Bold" w:cs="Calibri-Bold"/>
          <w:b/>
          <w:bCs/>
          <w:color w:val="652D89"/>
        </w:rPr>
        <w:t xml:space="preserve"> </w:t>
      </w:r>
      <w:bookmarkStart w:id="0" w:name="_Hlk126005361"/>
      <w:r w:rsidR="00EB1113" w:rsidRPr="31E88EEF">
        <w:rPr>
          <w:rFonts w:ascii="Calibri-Bold" w:hAnsi="Calibri-Bold" w:cs="Calibri-Bold"/>
          <w:b/>
          <w:bCs/>
          <w:color w:val="652D89"/>
          <w:sz w:val="22"/>
          <w:lang w:val="en-GB"/>
        </w:rPr>
        <w:t xml:space="preserve">Principal: </w:t>
      </w:r>
      <w:r w:rsidR="00EB1113" w:rsidRPr="31E88EEF">
        <w:rPr>
          <w:rFonts w:ascii="Calibri" w:hAnsi="Calibri" w:cs="Calibri"/>
          <w:color w:val="000000"/>
          <w:sz w:val="22"/>
          <w:lang w:val="en-GB"/>
        </w:rPr>
        <w:t xml:space="preserve">Mrs B Trotman  </w:t>
      </w:r>
    </w:p>
    <w:p w14:paraId="1875BDA8" w14:textId="77777777" w:rsidR="00EB1113" w:rsidRDefault="00EB1113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-Bold" w:hAnsi="Calibri-Bold" w:cs="Calibri-Bold"/>
          <w:color w:val="auto"/>
          <w:sz w:val="22"/>
          <w:lang w:val="en-GB"/>
        </w:rPr>
      </w:pPr>
      <w:r w:rsidRPr="31E88EEF">
        <w:rPr>
          <w:rFonts w:ascii="Calibri" w:hAnsi="Calibri" w:cs="Calibri"/>
          <w:b/>
          <w:bCs/>
          <w:color w:val="7030A0"/>
          <w:sz w:val="22"/>
          <w:lang w:val="en-GB"/>
        </w:rPr>
        <w:t>Assistant Principal</w:t>
      </w:r>
      <w:r>
        <w:rPr>
          <w:rFonts w:ascii="Calibri" w:hAnsi="Calibri" w:cs="Calibri"/>
          <w:color w:val="000000"/>
          <w:sz w:val="22"/>
          <w:lang w:val="en-GB"/>
        </w:rPr>
        <w:t xml:space="preserve">: </w:t>
      </w:r>
      <w:r w:rsidR="00C6047B">
        <w:rPr>
          <w:rFonts w:ascii="Calibri" w:hAnsi="Calibri" w:cs="Calibri"/>
          <w:color w:val="000000"/>
          <w:sz w:val="22"/>
          <w:lang w:val="en-GB"/>
        </w:rPr>
        <w:t>Miss K Wareing</w:t>
      </w:r>
      <w:r>
        <w:rPr>
          <w:rFonts w:ascii="Calibri" w:hAnsi="Calibri" w:cs="Calibri"/>
          <w:color w:val="000000"/>
          <w:sz w:val="22"/>
          <w:lang w:val="en-GB"/>
        </w:rPr>
        <w:t xml:space="preserve"> </w:t>
      </w:r>
    </w:p>
    <w:p w14:paraId="597337B4" w14:textId="68C95B10" w:rsidR="20B4716E" w:rsidRDefault="20B4716E" w:rsidP="31E88EEF">
      <w:pPr>
        <w:widowControl w:val="0"/>
        <w:spacing w:line="288" w:lineRule="auto"/>
        <w:ind w:right="-165"/>
        <w:jc w:val="right"/>
        <w:rPr>
          <w:rFonts w:ascii="Calibri" w:hAnsi="Calibri" w:cs="Calibri"/>
          <w:color w:val="000000"/>
          <w:sz w:val="22"/>
          <w:lang w:val="en-GB"/>
        </w:rPr>
      </w:pPr>
      <w:r w:rsidRPr="31E88EEF">
        <w:rPr>
          <w:rFonts w:ascii="Calibri" w:hAnsi="Calibri" w:cs="Calibri"/>
          <w:b/>
          <w:bCs/>
          <w:color w:val="7030A0"/>
          <w:sz w:val="22"/>
          <w:lang w:val="en-GB"/>
        </w:rPr>
        <w:t>Assistant Principal</w:t>
      </w:r>
      <w:r>
        <w:rPr>
          <w:rFonts w:ascii="Calibri" w:hAnsi="Calibri" w:cs="Calibri"/>
          <w:color w:val="000000"/>
          <w:sz w:val="22"/>
          <w:lang w:val="en-GB"/>
        </w:rPr>
        <w:t xml:space="preserve">: Miss M </w:t>
      </w:r>
      <w:proofErr w:type="spellStart"/>
      <w:r>
        <w:rPr>
          <w:rFonts w:ascii="Calibri" w:hAnsi="Calibri" w:cs="Calibri"/>
          <w:color w:val="000000"/>
          <w:sz w:val="22"/>
          <w:lang w:val="en-GB"/>
        </w:rPr>
        <w:t>Celebicanin</w:t>
      </w:r>
      <w:proofErr w:type="spellEnd"/>
    </w:p>
    <w:p w14:paraId="3D44F911" w14:textId="546F1CED" w:rsidR="00EB1113" w:rsidRDefault="00EB1113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" w:hAnsi="Calibri" w:cs="Calibri"/>
          <w:color w:val="000000"/>
          <w:sz w:val="22"/>
          <w:lang w:val="en-GB"/>
        </w:rPr>
      </w:pPr>
      <w:r>
        <w:rPr>
          <w:rFonts w:ascii="Calibri" w:hAnsi="Calibri" w:cs="Calibri"/>
          <w:color w:val="000000"/>
          <w:sz w:val="22"/>
          <w:lang w:val="en-GB"/>
        </w:rPr>
        <w:t>Gainsborough Road, Corby, Northants NN18 0QF</w:t>
      </w:r>
    </w:p>
    <w:p w14:paraId="1A13E91B" w14:textId="77777777" w:rsidR="00EB1113" w:rsidRDefault="00EB1113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" w:hAnsi="Calibri" w:cs="Calibri"/>
          <w:color w:val="000000"/>
          <w:sz w:val="22"/>
          <w:lang w:val="en-GB"/>
        </w:rPr>
      </w:pPr>
      <w:r w:rsidRPr="31E88EEF">
        <w:rPr>
          <w:rFonts w:ascii="Calibri-Bold" w:hAnsi="Calibri-Bold" w:cs="Calibri-Bold"/>
          <w:b/>
          <w:bCs/>
          <w:color w:val="652D89"/>
          <w:sz w:val="22"/>
          <w:lang w:val="en-GB"/>
        </w:rPr>
        <w:t>Telephone:</w:t>
      </w:r>
      <w:r w:rsidRPr="31E88EEF">
        <w:rPr>
          <w:rFonts w:ascii="Calibri" w:hAnsi="Calibri" w:cs="Calibri"/>
          <w:color w:val="660066"/>
          <w:sz w:val="22"/>
          <w:lang w:val="en-GB"/>
        </w:rPr>
        <w:t xml:space="preserve"> </w:t>
      </w:r>
      <w:r>
        <w:rPr>
          <w:rFonts w:ascii="Calibri" w:hAnsi="Calibri" w:cs="Calibri"/>
          <w:color w:val="000000"/>
          <w:sz w:val="22"/>
          <w:lang w:val="en-GB"/>
        </w:rPr>
        <w:t>01536 202681</w:t>
      </w:r>
    </w:p>
    <w:p w14:paraId="08E261D1" w14:textId="77777777" w:rsidR="00EB1113" w:rsidRDefault="00EB1113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" w:hAnsi="Calibri" w:cs="Calibri"/>
          <w:color w:val="auto"/>
          <w:sz w:val="22"/>
          <w:lang w:val="en-GB"/>
        </w:rPr>
      </w:pPr>
      <w:r w:rsidRPr="31E88EEF">
        <w:rPr>
          <w:rFonts w:ascii="Calibri-Bold" w:hAnsi="Calibri-Bold" w:cs="Calibri-Bold"/>
          <w:b/>
          <w:bCs/>
          <w:color w:val="652D89"/>
          <w:sz w:val="22"/>
          <w:lang w:val="en-GB"/>
        </w:rPr>
        <w:t>Email:</w:t>
      </w:r>
      <w:r w:rsidRPr="31E88EEF">
        <w:rPr>
          <w:rFonts w:ascii="Calibri-Bold" w:hAnsi="Calibri-Bold" w:cs="Calibri-Bold"/>
          <w:b/>
          <w:bCs/>
          <w:color w:val="3D00ED"/>
          <w:sz w:val="22"/>
          <w:lang w:val="en-GB"/>
        </w:rPr>
        <w:t xml:space="preserve"> </w:t>
      </w:r>
      <w:r w:rsidRPr="31E88EEF">
        <w:rPr>
          <w:rFonts w:ascii="Calibri" w:hAnsi="Calibri" w:cs="Calibri"/>
          <w:color w:val="auto"/>
          <w:sz w:val="22"/>
          <w:lang w:val="en-GB"/>
        </w:rPr>
        <w:t>admin@hazelleysacademy.org</w:t>
      </w:r>
    </w:p>
    <w:p w14:paraId="6FCF3A75" w14:textId="77777777" w:rsidR="00EB1113" w:rsidRDefault="00EB1113" w:rsidP="31E88EEF">
      <w:pPr>
        <w:ind w:right="-165"/>
        <w:jc w:val="right"/>
        <w:rPr>
          <w:rFonts w:ascii="Calibri" w:hAnsi="Calibri" w:cs="Calibri"/>
          <w:color w:val="auto"/>
          <w:sz w:val="22"/>
        </w:rPr>
      </w:pPr>
      <w:bookmarkStart w:id="1" w:name="_Hlk119158502"/>
      <w:bookmarkEnd w:id="1"/>
      <w:r w:rsidRPr="31E88EEF">
        <w:rPr>
          <w:rFonts w:ascii="Calibri" w:hAnsi="Calibri" w:cs="Calibri"/>
          <w:b/>
          <w:bCs/>
          <w:color w:val="652D89"/>
          <w:sz w:val="22"/>
        </w:rPr>
        <w:t>Website:</w:t>
      </w:r>
      <w:r w:rsidRPr="31E88EEF">
        <w:rPr>
          <w:rFonts w:ascii="Calibri" w:hAnsi="Calibri" w:cs="Calibri"/>
          <w:color w:val="auto"/>
          <w:sz w:val="22"/>
        </w:rPr>
        <w:t xml:space="preserve">  </w:t>
      </w:r>
      <w:hyperlink r:id="rId13">
        <w:r w:rsidRPr="31E88EEF">
          <w:rPr>
            <w:rStyle w:val="Hyperlink"/>
            <w:rFonts w:ascii="Calibri" w:hAnsi="Calibri" w:cs="Calibri"/>
            <w:sz w:val="22"/>
          </w:rPr>
          <w:t>www.hazelleysacademy.org</w:t>
        </w:r>
      </w:hyperlink>
      <w:bookmarkEnd w:id="0"/>
    </w:p>
    <w:p w14:paraId="7C0288CC" w14:textId="77777777" w:rsidR="00A9336D" w:rsidRDefault="00A9336D" w:rsidP="00EB1113">
      <w:pPr>
        <w:pStyle w:val="BasicParagraph"/>
        <w:ind w:right="-165"/>
        <w:jc w:val="right"/>
        <w:rPr>
          <w:rFonts w:ascii="Calibri" w:hAnsi="Calibri" w:cs="Calibri"/>
          <w:color w:val="auto"/>
          <w:sz w:val="22"/>
          <w:szCs w:val="22"/>
        </w:rPr>
      </w:pPr>
    </w:p>
    <w:p w14:paraId="1D3BF423" w14:textId="1A3D10B4" w:rsidR="00C6047B" w:rsidRDefault="00C6047B" w:rsidP="3CE1C7F3">
      <w:pPr>
        <w:pStyle w:val="Header"/>
        <w:spacing w:after="0"/>
        <w:ind w:right="-165"/>
        <w:rPr>
          <w:rFonts w:ascii="Calibri" w:hAnsi="Calibri" w:cs="Calibri"/>
          <w:color w:val="auto"/>
          <w:sz w:val="22"/>
          <w:szCs w:val="22"/>
        </w:rPr>
      </w:pPr>
    </w:p>
    <w:p w14:paraId="2011A661" w14:textId="77777777" w:rsidR="00C6047B" w:rsidRDefault="00C6047B" w:rsidP="00C6047B">
      <w:pPr>
        <w:pStyle w:val="Header"/>
        <w:spacing w:after="0"/>
        <w:ind w:right="-165"/>
        <w:jc w:val="left"/>
        <w:rPr>
          <w:rFonts w:ascii="Calibri" w:hAnsi="Calibri" w:cs="Calibri"/>
          <w:color w:val="auto"/>
          <w:sz w:val="22"/>
          <w:szCs w:val="22"/>
        </w:rPr>
      </w:pPr>
    </w:p>
    <w:p w14:paraId="5DEBB350" w14:textId="77777777" w:rsidR="0076288D" w:rsidRDefault="0076288D" w:rsidP="00C6047B">
      <w:pPr>
        <w:pStyle w:val="Header"/>
        <w:spacing w:after="0"/>
        <w:ind w:right="-165"/>
        <w:jc w:val="left"/>
        <w:rPr>
          <w:rFonts w:ascii="Calibri" w:hAnsi="Calibri" w:cs="Calibri"/>
          <w:color w:val="auto"/>
          <w:sz w:val="22"/>
          <w:szCs w:val="22"/>
        </w:rPr>
      </w:pPr>
    </w:p>
    <w:p w14:paraId="02CB6E84" w14:textId="77777777" w:rsidR="003926B0" w:rsidRDefault="003926B0" w:rsidP="003926B0">
      <w:pPr>
        <w:rPr>
          <w:rFonts w:ascii="Calibri" w:hAnsi="Calibri" w:cs="Calibri"/>
          <w:color w:val="auto"/>
          <w:sz w:val="22"/>
        </w:rPr>
      </w:pPr>
    </w:p>
    <w:p w14:paraId="760A4395" w14:textId="5F7AF407" w:rsidR="003F456F" w:rsidRDefault="003F456F" w:rsidP="003F456F">
      <w:pPr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1</w:t>
      </w:r>
      <w:r w:rsidR="00CC0FA3">
        <w:rPr>
          <w:rFonts w:ascii="Calibri" w:hAnsi="Calibri" w:cs="Calibri"/>
          <w:color w:val="auto"/>
          <w:sz w:val="22"/>
        </w:rPr>
        <w:t>5</w:t>
      </w:r>
      <w:r w:rsidRPr="003F456F">
        <w:rPr>
          <w:rFonts w:ascii="Calibri" w:hAnsi="Calibri" w:cs="Calibri"/>
          <w:color w:val="auto"/>
          <w:sz w:val="22"/>
          <w:vertAlign w:val="superscript"/>
        </w:rPr>
        <w:t>th</w:t>
      </w:r>
      <w:r>
        <w:rPr>
          <w:rFonts w:ascii="Calibri" w:hAnsi="Calibri" w:cs="Calibri"/>
          <w:color w:val="auto"/>
          <w:sz w:val="22"/>
        </w:rPr>
        <w:t xml:space="preserve"> September 2026</w:t>
      </w:r>
    </w:p>
    <w:p w14:paraId="470FC863" w14:textId="7777777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</w:p>
    <w:p w14:paraId="02CF9EE6" w14:textId="0CB11710" w:rsidR="003F456F" w:rsidRPr="00C326E5" w:rsidRDefault="003F456F" w:rsidP="003F456F">
      <w:pPr>
        <w:rPr>
          <w:rFonts w:ascii="Calibri" w:hAnsi="Calibri" w:cs="Calibri"/>
          <w:b/>
          <w:bCs/>
          <w:color w:val="auto"/>
          <w:sz w:val="22"/>
          <w:u w:val="single"/>
        </w:rPr>
      </w:pPr>
      <w:r w:rsidRPr="00C326E5">
        <w:rPr>
          <w:rFonts w:ascii="Calibri" w:hAnsi="Calibri" w:cs="Calibri"/>
          <w:b/>
          <w:bCs/>
          <w:color w:val="auto"/>
          <w:sz w:val="22"/>
          <w:u w:val="single"/>
        </w:rPr>
        <w:t xml:space="preserve">Year 6 visit to Hazard Alley, Milton Keynes – </w:t>
      </w:r>
      <w:r w:rsidR="00C715EB" w:rsidRPr="00C326E5">
        <w:rPr>
          <w:rFonts w:ascii="Calibri" w:hAnsi="Calibri" w:cs="Calibri"/>
          <w:b/>
          <w:bCs/>
          <w:color w:val="auto"/>
          <w:sz w:val="22"/>
          <w:u w:val="single"/>
        </w:rPr>
        <w:t>Thursday</w:t>
      </w:r>
      <w:r w:rsidRPr="00C326E5">
        <w:rPr>
          <w:rFonts w:ascii="Calibri" w:hAnsi="Calibri" w:cs="Calibri"/>
          <w:b/>
          <w:bCs/>
          <w:color w:val="auto"/>
          <w:sz w:val="22"/>
          <w:u w:val="single"/>
        </w:rPr>
        <w:t xml:space="preserve"> 5th November </w:t>
      </w:r>
      <w:r w:rsidR="00C715EB" w:rsidRPr="00C326E5">
        <w:rPr>
          <w:rFonts w:ascii="Calibri" w:hAnsi="Calibri" w:cs="Calibri"/>
          <w:b/>
          <w:bCs/>
          <w:color w:val="auto"/>
          <w:sz w:val="22"/>
          <w:u w:val="single"/>
        </w:rPr>
        <w:t>2026</w:t>
      </w:r>
      <w:r w:rsidRPr="00C326E5">
        <w:rPr>
          <w:rFonts w:ascii="Calibri" w:hAnsi="Calibri" w:cs="Calibri"/>
          <w:b/>
          <w:bCs/>
          <w:color w:val="auto"/>
          <w:sz w:val="22"/>
          <w:u w:val="single"/>
        </w:rPr>
        <w:t xml:space="preserve"> </w:t>
      </w:r>
    </w:p>
    <w:p w14:paraId="36755800" w14:textId="77777777" w:rsidR="00F70E04" w:rsidRDefault="00F70E04" w:rsidP="003F456F">
      <w:pPr>
        <w:rPr>
          <w:rFonts w:ascii="Calibri" w:hAnsi="Calibri" w:cs="Calibri"/>
          <w:color w:val="auto"/>
          <w:sz w:val="22"/>
        </w:rPr>
      </w:pPr>
    </w:p>
    <w:p w14:paraId="647287E7" w14:textId="3054C28E" w:rsidR="00F70E04" w:rsidRDefault="00F70E04" w:rsidP="003F456F">
      <w:pPr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Dear Parent/career,</w:t>
      </w:r>
    </w:p>
    <w:p w14:paraId="3AC7656E" w14:textId="7777777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</w:p>
    <w:p w14:paraId="720F8317" w14:textId="1BDAC73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As a part of keeping children safe in education, we would like to take the </w:t>
      </w:r>
      <w:r w:rsidR="002B5164">
        <w:rPr>
          <w:rFonts w:ascii="Calibri" w:hAnsi="Calibri" w:cs="Calibri"/>
          <w:color w:val="auto"/>
          <w:sz w:val="22"/>
        </w:rPr>
        <w:t>Y</w:t>
      </w:r>
      <w:r w:rsidRPr="003F456F">
        <w:rPr>
          <w:rFonts w:ascii="Calibri" w:hAnsi="Calibri" w:cs="Calibri"/>
          <w:color w:val="auto"/>
          <w:sz w:val="22"/>
        </w:rPr>
        <w:t xml:space="preserve">ear 6 children to 'Hazard Alley' </w:t>
      </w:r>
    </w:p>
    <w:p w14:paraId="06379C28" w14:textId="77777777" w:rsid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in Milton Keynes to investigate real life hazards around us, including fire safety.  </w:t>
      </w:r>
    </w:p>
    <w:p w14:paraId="582509A2" w14:textId="0E8B047B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  </w:t>
      </w:r>
    </w:p>
    <w:p w14:paraId="433ED9EC" w14:textId="347A528F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This visit will encourage the children to identify everyday hazards and develop safe strategies to </w:t>
      </w:r>
      <w:r w:rsidR="0094298A" w:rsidRPr="003F456F">
        <w:rPr>
          <w:rFonts w:ascii="Calibri" w:hAnsi="Calibri" w:cs="Calibri"/>
          <w:color w:val="auto"/>
          <w:sz w:val="22"/>
        </w:rPr>
        <w:t>deal</w:t>
      </w:r>
      <w:r w:rsidR="0094298A">
        <w:rPr>
          <w:rFonts w:ascii="Calibri" w:hAnsi="Calibri" w:cs="Calibri"/>
          <w:color w:val="auto"/>
          <w:sz w:val="22"/>
        </w:rPr>
        <w:t xml:space="preserve"> </w:t>
      </w:r>
      <w:r w:rsidRPr="003F456F">
        <w:rPr>
          <w:rFonts w:ascii="Calibri" w:hAnsi="Calibri" w:cs="Calibri"/>
          <w:color w:val="auto"/>
          <w:sz w:val="22"/>
        </w:rPr>
        <w:t xml:space="preserve">with potential emergencies, helping them to keep themselves and others safe. If there is any reason why your child may become distressed when working through emergency situations, such as a house fire or </w:t>
      </w:r>
    </w:p>
    <w:p w14:paraId="5D3AFB43" w14:textId="77777777" w:rsid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road accidents, please ensure you talk to your child’s class teacher about this.   </w:t>
      </w:r>
    </w:p>
    <w:p w14:paraId="0CEDCF52" w14:textId="7777777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</w:p>
    <w:p w14:paraId="3AC632F3" w14:textId="57000882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The trip will take place on </w:t>
      </w:r>
      <w:r w:rsidR="0094298A">
        <w:rPr>
          <w:rFonts w:ascii="Calibri" w:hAnsi="Calibri" w:cs="Calibri"/>
          <w:color w:val="auto"/>
          <w:sz w:val="22"/>
        </w:rPr>
        <w:t>Thursday</w:t>
      </w:r>
      <w:r w:rsidRPr="003F456F">
        <w:rPr>
          <w:rFonts w:ascii="Calibri" w:hAnsi="Calibri" w:cs="Calibri"/>
          <w:color w:val="auto"/>
          <w:sz w:val="22"/>
        </w:rPr>
        <w:t xml:space="preserve"> 5th November; we will leave school at </w:t>
      </w:r>
      <w:r w:rsidRPr="0056126F">
        <w:rPr>
          <w:rFonts w:ascii="Calibri" w:hAnsi="Calibri" w:cs="Calibri"/>
          <w:b/>
          <w:bCs/>
          <w:color w:val="auto"/>
          <w:sz w:val="22"/>
        </w:rPr>
        <w:t>8.3</w:t>
      </w:r>
      <w:r w:rsidR="0094298A" w:rsidRPr="0056126F">
        <w:rPr>
          <w:rFonts w:ascii="Calibri" w:hAnsi="Calibri" w:cs="Calibri"/>
          <w:b/>
          <w:bCs/>
          <w:color w:val="auto"/>
          <w:sz w:val="22"/>
        </w:rPr>
        <w:t>5</w:t>
      </w:r>
      <w:r w:rsidRPr="0056126F">
        <w:rPr>
          <w:rFonts w:ascii="Calibri" w:hAnsi="Calibri" w:cs="Calibri"/>
          <w:b/>
          <w:bCs/>
          <w:color w:val="auto"/>
          <w:sz w:val="22"/>
        </w:rPr>
        <w:t>am</w:t>
      </w:r>
      <w:r w:rsidRPr="003F456F">
        <w:rPr>
          <w:rFonts w:ascii="Calibri" w:hAnsi="Calibri" w:cs="Calibri"/>
          <w:color w:val="auto"/>
          <w:sz w:val="22"/>
        </w:rPr>
        <w:t xml:space="preserve">.  Children need to </w:t>
      </w:r>
    </w:p>
    <w:p w14:paraId="609D668C" w14:textId="13261B23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102E31">
        <w:rPr>
          <w:rFonts w:ascii="Calibri" w:hAnsi="Calibri" w:cs="Calibri"/>
          <w:b/>
          <w:bCs/>
          <w:color w:val="auto"/>
          <w:sz w:val="22"/>
        </w:rPr>
        <w:t>arrive at school at 8.2</w:t>
      </w:r>
      <w:r w:rsidR="0094298A" w:rsidRPr="00102E31">
        <w:rPr>
          <w:rFonts w:ascii="Calibri" w:hAnsi="Calibri" w:cs="Calibri"/>
          <w:b/>
          <w:bCs/>
          <w:color w:val="auto"/>
          <w:sz w:val="22"/>
        </w:rPr>
        <w:t>5</w:t>
      </w:r>
      <w:r w:rsidRPr="00102E31">
        <w:rPr>
          <w:rFonts w:ascii="Calibri" w:hAnsi="Calibri" w:cs="Calibri"/>
          <w:b/>
          <w:bCs/>
          <w:color w:val="auto"/>
          <w:sz w:val="22"/>
        </w:rPr>
        <w:t>am</w:t>
      </w:r>
      <w:r w:rsidRPr="003F456F">
        <w:rPr>
          <w:rFonts w:ascii="Calibri" w:hAnsi="Calibri" w:cs="Calibri"/>
          <w:color w:val="auto"/>
          <w:sz w:val="22"/>
        </w:rPr>
        <w:t xml:space="preserve"> with a packed lunch.  If you have ordered a hot dinner through Kingswood </w:t>
      </w:r>
    </w:p>
    <w:p w14:paraId="1173F3A3" w14:textId="7777777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Catering, please change the option to a packed lunch or send your child with a packed lunch from home </w:t>
      </w:r>
    </w:p>
    <w:p w14:paraId="28566179" w14:textId="77777777" w:rsid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in a plastic bag. Our return time will be </w:t>
      </w:r>
      <w:r w:rsidRPr="0056126F">
        <w:rPr>
          <w:rFonts w:ascii="Calibri" w:hAnsi="Calibri" w:cs="Calibri"/>
          <w:b/>
          <w:bCs/>
          <w:color w:val="auto"/>
          <w:sz w:val="22"/>
        </w:rPr>
        <w:t>3.00pm</w:t>
      </w:r>
      <w:r w:rsidRPr="003F456F">
        <w:rPr>
          <w:rFonts w:ascii="Calibri" w:hAnsi="Calibri" w:cs="Calibri"/>
          <w:color w:val="auto"/>
          <w:sz w:val="22"/>
        </w:rPr>
        <w:t xml:space="preserve"> just before the end of the school day.  </w:t>
      </w:r>
    </w:p>
    <w:p w14:paraId="5503B2B0" w14:textId="7777777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</w:p>
    <w:p w14:paraId="5D744EEC" w14:textId="0F3566E2" w:rsidR="003F456F" w:rsidRPr="0056126F" w:rsidRDefault="003F456F" w:rsidP="003F456F">
      <w:pPr>
        <w:rPr>
          <w:rFonts w:ascii="Calibri" w:hAnsi="Calibri" w:cs="Calibri"/>
          <w:b/>
          <w:bCs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>The cost of the visit will be £</w:t>
      </w:r>
      <w:r w:rsidR="00CC0FA3">
        <w:rPr>
          <w:rFonts w:ascii="Calibri" w:hAnsi="Calibri" w:cs="Calibri"/>
          <w:color w:val="auto"/>
          <w:sz w:val="22"/>
        </w:rPr>
        <w:t>30.00</w:t>
      </w:r>
      <w:r w:rsidRPr="003F456F">
        <w:rPr>
          <w:rFonts w:ascii="Calibri" w:hAnsi="Calibri" w:cs="Calibri"/>
          <w:color w:val="auto"/>
          <w:sz w:val="22"/>
        </w:rPr>
        <w:t>; this includes travel costs, insurance and the entrance fee in total. The</w:t>
      </w:r>
      <w:r w:rsidR="00092815">
        <w:rPr>
          <w:rFonts w:ascii="Calibri" w:hAnsi="Calibri" w:cs="Calibri"/>
          <w:color w:val="auto"/>
          <w:sz w:val="22"/>
        </w:rPr>
        <w:t xml:space="preserve"> </w:t>
      </w:r>
      <w:r w:rsidRPr="003F456F">
        <w:rPr>
          <w:rFonts w:ascii="Calibri" w:hAnsi="Calibri" w:cs="Calibri"/>
          <w:color w:val="auto"/>
          <w:sz w:val="22"/>
        </w:rPr>
        <w:t>school has already contributed towards the overall cost to bring down the cost for parents/carers</w:t>
      </w:r>
      <w:r w:rsidRPr="0056126F">
        <w:rPr>
          <w:rFonts w:ascii="Calibri" w:hAnsi="Calibri" w:cs="Calibri"/>
          <w:color w:val="auto"/>
          <w:sz w:val="22"/>
        </w:rPr>
        <w:t xml:space="preserve">. </w:t>
      </w:r>
      <w:r w:rsidRPr="0056126F">
        <w:rPr>
          <w:rFonts w:ascii="Calibri" w:hAnsi="Calibri" w:cs="Calibri"/>
          <w:b/>
          <w:bCs/>
          <w:color w:val="auto"/>
          <w:sz w:val="22"/>
        </w:rPr>
        <w:t xml:space="preserve">Whilst </w:t>
      </w:r>
    </w:p>
    <w:p w14:paraId="5204893A" w14:textId="33E71F9B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56126F">
        <w:rPr>
          <w:rFonts w:ascii="Calibri" w:hAnsi="Calibri" w:cs="Calibri"/>
          <w:b/>
          <w:bCs/>
          <w:color w:val="auto"/>
          <w:sz w:val="22"/>
        </w:rPr>
        <w:t xml:space="preserve">payments are voluntary, if not enough people </w:t>
      </w:r>
      <w:proofErr w:type="gramStart"/>
      <w:r w:rsidR="009C1596" w:rsidRPr="0056126F">
        <w:rPr>
          <w:rFonts w:ascii="Calibri" w:hAnsi="Calibri" w:cs="Calibri"/>
          <w:b/>
          <w:bCs/>
          <w:color w:val="auto"/>
          <w:sz w:val="22"/>
        </w:rPr>
        <w:t>contribute</w:t>
      </w:r>
      <w:proofErr w:type="gramEnd"/>
      <w:r w:rsidR="009C1596" w:rsidRPr="0056126F">
        <w:rPr>
          <w:rFonts w:ascii="Calibri" w:hAnsi="Calibri" w:cs="Calibri"/>
          <w:b/>
          <w:bCs/>
          <w:color w:val="auto"/>
          <w:sz w:val="22"/>
        </w:rPr>
        <w:t xml:space="preserve"> </w:t>
      </w:r>
      <w:r w:rsidRPr="0056126F">
        <w:rPr>
          <w:rFonts w:ascii="Calibri" w:hAnsi="Calibri" w:cs="Calibri"/>
          <w:b/>
          <w:bCs/>
          <w:color w:val="auto"/>
          <w:sz w:val="22"/>
        </w:rPr>
        <w:t>we reserve the right to cancel the trip.</w:t>
      </w:r>
      <w:r w:rsidRPr="003F456F">
        <w:rPr>
          <w:rFonts w:ascii="Calibri" w:hAnsi="Calibri" w:cs="Calibri"/>
          <w:color w:val="auto"/>
          <w:sz w:val="22"/>
        </w:rPr>
        <w:t xml:space="preserve"> Visits </w:t>
      </w:r>
    </w:p>
    <w:p w14:paraId="13115994" w14:textId="7777777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out of school are of great educational benefit for your children and we appreciate your support with </w:t>
      </w:r>
    </w:p>
    <w:p w14:paraId="74C5080B" w14:textId="77777777" w:rsidR="004F3037" w:rsidRDefault="003F456F" w:rsidP="004F3037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them. </w:t>
      </w:r>
    </w:p>
    <w:p w14:paraId="290761CD" w14:textId="77777777" w:rsidR="004F3037" w:rsidRDefault="004F3037" w:rsidP="004F3037">
      <w:pPr>
        <w:rPr>
          <w:rFonts w:ascii="Calibri" w:hAnsi="Calibri" w:cs="Calibri"/>
          <w:color w:val="auto"/>
          <w:sz w:val="22"/>
        </w:rPr>
      </w:pPr>
    </w:p>
    <w:p w14:paraId="2662DEC0" w14:textId="2C6FC399" w:rsidR="004F3037" w:rsidRPr="004F3037" w:rsidRDefault="004F3037" w:rsidP="004F3037">
      <w:pPr>
        <w:rPr>
          <w:rFonts w:ascii="Calibri" w:hAnsi="Calibri" w:cs="Calibri"/>
          <w:color w:val="auto"/>
          <w:sz w:val="22"/>
        </w:rPr>
      </w:pPr>
      <w:r w:rsidRPr="004F3037">
        <w:rPr>
          <w:rFonts w:ascii="Calibri" w:hAnsi="Calibri" w:cs="Calibri"/>
          <w:color w:val="auto"/>
          <w:sz w:val="22"/>
        </w:rPr>
        <w:t xml:space="preserve">We have listened to Parent/Carer feedback and have created an installment plan for this trip, splitting the </w:t>
      </w:r>
    </w:p>
    <w:p w14:paraId="1BA63EA3" w14:textId="3A0835EE" w:rsidR="003F456F" w:rsidRDefault="004F3037" w:rsidP="004F3037">
      <w:pPr>
        <w:rPr>
          <w:rFonts w:ascii="Calibri" w:hAnsi="Calibri" w:cs="Calibri"/>
          <w:color w:val="auto"/>
          <w:sz w:val="22"/>
        </w:rPr>
      </w:pPr>
      <w:r w:rsidRPr="004F3037">
        <w:rPr>
          <w:rFonts w:ascii="Calibri" w:hAnsi="Calibri" w:cs="Calibri"/>
          <w:color w:val="auto"/>
          <w:sz w:val="22"/>
        </w:rPr>
        <w:t>overall cost into 2 payments, however the full payment must be received by Saturday October 31st</w:t>
      </w:r>
      <w:proofErr w:type="gramStart"/>
      <w:r w:rsidRPr="004F3037">
        <w:rPr>
          <w:rFonts w:ascii="Calibri" w:hAnsi="Calibri" w:cs="Calibri"/>
          <w:color w:val="auto"/>
          <w:sz w:val="22"/>
        </w:rPr>
        <w:t xml:space="preserve"> 2026</w:t>
      </w:r>
      <w:proofErr w:type="gramEnd"/>
      <w:r w:rsidRPr="004F3037">
        <w:rPr>
          <w:rFonts w:ascii="Calibri" w:hAnsi="Calibri" w:cs="Calibri"/>
          <w:color w:val="auto"/>
          <w:sz w:val="22"/>
        </w:rPr>
        <w:t>.</w:t>
      </w:r>
    </w:p>
    <w:p w14:paraId="170B0E9C" w14:textId="7777777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</w:p>
    <w:p w14:paraId="53BDABB6" w14:textId="7777777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All children should wear their full school uniform with shoes or trainers for comfort due to some of the </w:t>
      </w:r>
    </w:p>
    <w:p w14:paraId="2E713D4F" w14:textId="77777777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 xml:space="preserve">activities that will take place. We have added this trip, including the consent form, to your child’s </w:t>
      </w:r>
    </w:p>
    <w:p w14:paraId="4949D185" w14:textId="7340E236" w:rsidR="003F456F" w:rsidRPr="003F456F" w:rsidRDefault="003F456F" w:rsidP="003F456F">
      <w:pPr>
        <w:rPr>
          <w:rFonts w:ascii="Calibri" w:hAnsi="Calibri" w:cs="Calibri"/>
          <w:color w:val="auto"/>
          <w:sz w:val="22"/>
        </w:rPr>
      </w:pPr>
      <w:proofErr w:type="spellStart"/>
      <w:r w:rsidRPr="003F456F">
        <w:rPr>
          <w:rFonts w:ascii="Calibri" w:hAnsi="Calibri" w:cs="Calibri"/>
          <w:color w:val="auto"/>
          <w:sz w:val="22"/>
        </w:rPr>
        <w:t>ParentPay</w:t>
      </w:r>
      <w:proofErr w:type="spellEnd"/>
      <w:r w:rsidRPr="003F456F">
        <w:rPr>
          <w:rFonts w:ascii="Calibri" w:hAnsi="Calibri" w:cs="Calibri"/>
          <w:color w:val="auto"/>
          <w:sz w:val="22"/>
        </w:rPr>
        <w:t xml:space="preserve"> account. Please make your payment and complete the online permission form by </w:t>
      </w:r>
      <w:r w:rsidR="00975E76">
        <w:rPr>
          <w:rFonts w:ascii="Calibri" w:hAnsi="Calibri" w:cs="Calibri"/>
          <w:color w:val="auto"/>
          <w:sz w:val="22"/>
        </w:rPr>
        <w:t>Saturday</w:t>
      </w:r>
      <w:r w:rsidRPr="003F456F">
        <w:rPr>
          <w:rFonts w:ascii="Calibri" w:hAnsi="Calibri" w:cs="Calibri"/>
          <w:color w:val="auto"/>
          <w:sz w:val="22"/>
        </w:rPr>
        <w:t xml:space="preserve"> 31st </w:t>
      </w:r>
    </w:p>
    <w:p w14:paraId="1DB49099" w14:textId="14E8C42D" w:rsidR="003F456F" w:rsidRDefault="003F456F" w:rsidP="003F456F">
      <w:pPr>
        <w:rPr>
          <w:rFonts w:ascii="Calibri" w:hAnsi="Calibri" w:cs="Calibri"/>
          <w:color w:val="auto"/>
          <w:sz w:val="22"/>
        </w:rPr>
      </w:pPr>
      <w:r w:rsidRPr="003F456F">
        <w:rPr>
          <w:rFonts w:ascii="Calibri" w:hAnsi="Calibri" w:cs="Calibri"/>
          <w:color w:val="auto"/>
          <w:sz w:val="22"/>
        </w:rPr>
        <w:t>October 202</w:t>
      </w:r>
      <w:r w:rsidR="00975E76">
        <w:rPr>
          <w:rFonts w:ascii="Calibri" w:hAnsi="Calibri" w:cs="Calibri"/>
          <w:color w:val="auto"/>
          <w:sz w:val="22"/>
        </w:rPr>
        <w:t>6</w:t>
      </w:r>
      <w:r w:rsidRPr="003F456F">
        <w:rPr>
          <w:rFonts w:ascii="Calibri" w:hAnsi="Calibri" w:cs="Calibri"/>
          <w:color w:val="auto"/>
          <w:sz w:val="22"/>
        </w:rPr>
        <w:t xml:space="preserve">. If you need help logging onto your </w:t>
      </w:r>
      <w:proofErr w:type="spellStart"/>
      <w:r w:rsidRPr="003F456F">
        <w:rPr>
          <w:rFonts w:ascii="Calibri" w:hAnsi="Calibri" w:cs="Calibri"/>
          <w:color w:val="auto"/>
          <w:sz w:val="22"/>
        </w:rPr>
        <w:t>ParentPay</w:t>
      </w:r>
      <w:proofErr w:type="spellEnd"/>
      <w:r w:rsidRPr="003F456F">
        <w:rPr>
          <w:rFonts w:ascii="Calibri" w:hAnsi="Calibri" w:cs="Calibri"/>
          <w:color w:val="auto"/>
          <w:sz w:val="22"/>
        </w:rPr>
        <w:t xml:space="preserve"> account, please contact the school office.</w:t>
      </w:r>
    </w:p>
    <w:p w14:paraId="3C6BD704" w14:textId="77777777" w:rsidR="003926B0" w:rsidRDefault="003926B0" w:rsidP="003926B0">
      <w:pPr>
        <w:rPr>
          <w:rFonts w:ascii="Calibri" w:hAnsi="Calibri" w:cs="Calibri"/>
          <w:color w:val="auto"/>
          <w:sz w:val="22"/>
        </w:rPr>
      </w:pPr>
    </w:p>
    <w:p w14:paraId="6309A0B9" w14:textId="4515AFE8" w:rsidR="003926B0" w:rsidRDefault="002D3823" w:rsidP="003926B0">
      <w:pPr>
        <w:rPr>
          <w:rFonts w:ascii="Calibri" w:hAnsi="Calibri" w:cs="Calibri"/>
          <w:color w:val="auto"/>
          <w:sz w:val="22"/>
        </w:rPr>
      </w:pPr>
      <w:r w:rsidRPr="002D3823">
        <w:rPr>
          <w:rFonts w:ascii="Calibri" w:hAnsi="Calibri" w:cs="Calibri"/>
          <w:color w:val="auto"/>
          <w:sz w:val="22"/>
        </w:rPr>
        <w:t>Many thanks for your continued support.</w:t>
      </w:r>
    </w:p>
    <w:p w14:paraId="5FC03046" w14:textId="7C6A38B1" w:rsidR="002D3823" w:rsidRDefault="00F07FB7" w:rsidP="003926B0">
      <w:pPr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                   </w:t>
      </w:r>
      <w:r w:rsidR="00056AE4">
        <w:rPr>
          <w:rFonts w:ascii="Calibri" w:hAnsi="Calibri" w:cs="Calibri"/>
          <w:color w:val="auto"/>
          <w:sz w:val="22"/>
        </w:rPr>
        <w:t xml:space="preserve"> </w:t>
      </w:r>
    </w:p>
    <w:p w14:paraId="2594642E" w14:textId="10247E30" w:rsidR="00521B96" w:rsidRPr="002216C9" w:rsidRDefault="00521B96" w:rsidP="003926B0">
      <w:pPr>
        <w:rPr>
          <w:rFonts w:ascii="Calibri" w:hAnsi="Calibri" w:cs="Calibri"/>
          <w:color w:val="auto"/>
          <w:sz w:val="22"/>
        </w:rPr>
      </w:pPr>
      <w:r w:rsidRPr="002216C9">
        <w:rPr>
          <w:rFonts w:ascii="Calibri" w:hAnsi="Calibri" w:cs="Calibri"/>
          <w:color w:val="auto"/>
          <w:sz w:val="22"/>
        </w:rPr>
        <w:t>Yours sincerely</w:t>
      </w:r>
    </w:p>
    <w:p w14:paraId="48D3FAB9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  <w:r w:rsidRPr="002216C9">
        <w:rPr>
          <w:rFonts w:ascii="Calibri" w:hAnsi="Calibri" w:cs="Calibri"/>
          <w:noProof/>
          <w:color w:val="auto"/>
          <w:sz w:val="22"/>
        </w:rPr>
        <w:drawing>
          <wp:anchor distT="0" distB="0" distL="114300" distR="114300" simplePos="0" relativeHeight="251658241" behindDoc="1" locked="0" layoutInCell="1" allowOverlap="1" wp14:anchorId="011F914C" wp14:editId="3315B6E6">
            <wp:simplePos x="0" y="0"/>
            <wp:positionH relativeFrom="margin">
              <wp:posOffset>-50800</wp:posOffset>
            </wp:positionH>
            <wp:positionV relativeFrom="paragraph">
              <wp:posOffset>94615</wp:posOffset>
            </wp:positionV>
            <wp:extent cx="1370330" cy="312420"/>
            <wp:effectExtent l="0" t="0" r="1270" b="0"/>
            <wp:wrapNone/>
            <wp:docPr id="238637914" name="Picture 238637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66606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</w:p>
    <w:p w14:paraId="32C4AD5A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</w:p>
    <w:p w14:paraId="3E3B1FE0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  <w:r w:rsidRPr="002216C9">
        <w:rPr>
          <w:rFonts w:ascii="Calibri" w:hAnsi="Calibri" w:cs="Calibri"/>
          <w:color w:val="auto"/>
          <w:sz w:val="22"/>
        </w:rPr>
        <w:t>Beverley Trotman</w:t>
      </w:r>
    </w:p>
    <w:p w14:paraId="7D42A778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  <w:r w:rsidRPr="002216C9">
        <w:rPr>
          <w:rFonts w:ascii="Calibri" w:hAnsi="Calibri" w:cs="Calibri"/>
          <w:color w:val="auto"/>
          <w:sz w:val="22"/>
        </w:rPr>
        <w:t>Principal</w:t>
      </w:r>
    </w:p>
    <w:p w14:paraId="11274E47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1BD9349B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5430DCB6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4197201A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5F7BBD6E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2840EC32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0EAE75FA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0D8F0CC9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02806640" w14:textId="77777777" w:rsidR="00EB1113" w:rsidRDefault="00EB1113" w:rsidP="00EB1113">
      <w:pPr>
        <w:pStyle w:val="Header"/>
        <w:spacing w:after="0"/>
        <w:ind w:right="-165"/>
        <w:jc w:val="both"/>
        <w:rPr>
          <w:rFonts w:ascii="Calibri" w:hAnsi="Calibri" w:cs="Calibri"/>
          <w:b/>
          <w:bCs/>
          <w:color w:val="000000"/>
          <w:sz w:val="22"/>
        </w:rPr>
      </w:pPr>
    </w:p>
    <w:p w14:paraId="12DF4A45" w14:textId="77777777" w:rsidR="00DB6309" w:rsidRDefault="00DB6309" w:rsidP="00EB1113">
      <w:pPr>
        <w:pStyle w:val="Header"/>
        <w:spacing w:after="0"/>
        <w:ind w:right="-165"/>
        <w:jc w:val="both"/>
        <w:rPr>
          <w:rFonts w:ascii="Calibri" w:hAnsi="Calibri" w:cs="Calibri"/>
          <w:b/>
          <w:bCs/>
          <w:color w:val="000000"/>
          <w:sz w:val="22"/>
        </w:rPr>
      </w:pPr>
    </w:p>
    <w:sectPr w:rsidR="00DB630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39" w:code="9"/>
      <w:pgMar w:top="567" w:right="1134" w:bottom="720" w:left="1134" w:header="284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4403B" w14:textId="77777777" w:rsidR="001C0B65" w:rsidRDefault="001C0B65">
      <w:r>
        <w:separator/>
      </w:r>
    </w:p>
  </w:endnote>
  <w:endnote w:type="continuationSeparator" w:id="0">
    <w:p w14:paraId="22ED66E9" w14:textId="77777777" w:rsidR="001C0B65" w:rsidRDefault="001C0B65">
      <w:r>
        <w:continuationSeparator/>
      </w:r>
    </w:p>
  </w:endnote>
  <w:endnote w:type="continuationNotice" w:id="1">
    <w:p w14:paraId="5AA6EEDA" w14:textId="77777777" w:rsidR="001C0B65" w:rsidRDefault="001C0B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altName w:val="Cambria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-Bold">
    <w:altName w:val="Calibri"/>
    <w:charset w:val="4D"/>
    <w:family w:val="auto"/>
    <w:pitch w:val="default"/>
    <w:sig w:usb0="00000003" w:usb1="00000000" w:usb2="00000000" w:usb3="00000000" w:csb0="00000001" w:csb1="00000000"/>
  </w:font>
  <w:font w:name="Calibri-Italic">
    <w:altName w:val="Calibri"/>
    <w:charset w:val="4D"/>
    <w:family w:val="auto"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2EA15" w14:textId="77777777" w:rsidR="00772C4E" w:rsidRDefault="00772C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F8A8A" w14:textId="77777777" w:rsidR="00934A4A" w:rsidRDefault="00934A4A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E238EC">
      <w:rPr>
        <w:noProof/>
      </w:rPr>
      <w:t>2</w:t>
    </w:r>
    <w:r>
      <w:rPr>
        <w:noProof/>
      </w:rPr>
      <w:fldChar w:fldCharType="end"/>
    </w:r>
  </w:p>
  <w:p w14:paraId="0EF2B870" w14:textId="77777777" w:rsidR="00934A4A" w:rsidRDefault="00934A4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A034" w14:textId="77777777" w:rsidR="00A9336D" w:rsidRDefault="00A9336D" w:rsidP="00A9336D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>
      <w:rPr>
        <w:rFonts w:ascii="Calibri" w:hAnsi="Calibri" w:cs="Calibri-Italic"/>
        <w:b/>
        <w:i/>
        <w:iCs/>
        <w:color w:val="660066"/>
        <w:spacing w:val="2"/>
        <w:lang w:val="en-US"/>
      </w:rPr>
      <w:t>Academies</w:t>
    </w:r>
    <w:r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Trust Group</w:t>
    </w:r>
  </w:p>
  <w:p w14:paraId="3E2C9D78" w14:textId="77777777" w:rsidR="00A9336D" w:rsidRPr="00C27568" w:rsidRDefault="00A9336D" w:rsidP="00A9336D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50A1CF5F" w14:textId="77777777" w:rsidR="00934A4A" w:rsidRDefault="009347C8" w:rsidP="00A9336D">
    <w:pPr>
      <w:pStyle w:val="BasicParagraph"/>
      <w:ind w:left="-142"/>
      <w:jc w:val="center"/>
      <w:rPr>
        <w:rFonts w:ascii="Calibri" w:hAnsi="Calibri" w:cs="Calibri-Italic"/>
        <w:b/>
        <w:iCs/>
        <w:color w:val="660066"/>
        <w:spacing w:val="2"/>
        <w:lang w:val="en-US"/>
      </w:rPr>
    </w:pPr>
    <w:r>
      <w:rPr>
        <w:rFonts w:ascii="Calibri" w:hAnsi="Calibri" w:cs="Calibri-Italic"/>
        <w:noProof/>
        <w:color w:val="660066"/>
        <w:spacing w:val="2"/>
        <w:lang w:eastAsia="en-GB"/>
      </w:rPr>
      <w:drawing>
        <wp:inline distT="0" distB="0" distL="0" distR="0" wp14:anchorId="1AAE2D44" wp14:editId="2D56C1E3">
          <wp:extent cx="5295900" cy="431800"/>
          <wp:effectExtent l="0" t="0" r="0" b="0"/>
          <wp:docPr id="3" name="Picture 0" descr="Description: children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escription: children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2766A" w14:textId="77777777" w:rsidR="001C0B65" w:rsidRDefault="001C0B65">
      <w:r>
        <w:separator/>
      </w:r>
    </w:p>
  </w:footnote>
  <w:footnote w:type="continuationSeparator" w:id="0">
    <w:p w14:paraId="6F636F02" w14:textId="77777777" w:rsidR="001C0B65" w:rsidRDefault="001C0B65">
      <w:r>
        <w:continuationSeparator/>
      </w:r>
    </w:p>
  </w:footnote>
  <w:footnote w:type="continuationNotice" w:id="1">
    <w:p w14:paraId="168068BA" w14:textId="77777777" w:rsidR="001C0B65" w:rsidRDefault="001C0B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DBA48" w14:textId="77777777" w:rsidR="00772C4E" w:rsidRDefault="00772C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EE18" w14:textId="77777777" w:rsidR="00772C4E" w:rsidRDefault="00772C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5AB48" w14:textId="77777777" w:rsidR="00772C4E" w:rsidRDefault="00772C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D5087B"/>
    <w:multiLevelType w:val="hybridMultilevel"/>
    <w:tmpl w:val="0728D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F4EB0"/>
    <w:multiLevelType w:val="hybridMultilevel"/>
    <w:tmpl w:val="1812E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76C99"/>
    <w:multiLevelType w:val="hybridMultilevel"/>
    <w:tmpl w:val="F0801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F76B78"/>
    <w:multiLevelType w:val="hybridMultilevel"/>
    <w:tmpl w:val="6792C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C1423"/>
    <w:multiLevelType w:val="multilevel"/>
    <w:tmpl w:val="7F5C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0C6E70"/>
    <w:multiLevelType w:val="hybridMultilevel"/>
    <w:tmpl w:val="FE968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7914636">
    <w:abstractNumId w:val="9"/>
  </w:num>
  <w:num w:numId="2" w16cid:durableId="797770002">
    <w:abstractNumId w:val="7"/>
  </w:num>
  <w:num w:numId="3" w16cid:durableId="1215852480">
    <w:abstractNumId w:val="6"/>
  </w:num>
  <w:num w:numId="4" w16cid:durableId="1441995627">
    <w:abstractNumId w:val="5"/>
  </w:num>
  <w:num w:numId="5" w16cid:durableId="310527055">
    <w:abstractNumId w:val="4"/>
  </w:num>
  <w:num w:numId="6" w16cid:durableId="1256668153">
    <w:abstractNumId w:val="8"/>
  </w:num>
  <w:num w:numId="7" w16cid:durableId="214973472">
    <w:abstractNumId w:val="3"/>
  </w:num>
  <w:num w:numId="8" w16cid:durableId="1475876897">
    <w:abstractNumId w:val="2"/>
  </w:num>
  <w:num w:numId="9" w16cid:durableId="1571232825">
    <w:abstractNumId w:val="1"/>
  </w:num>
  <w:num w:numId="10" w16cid:durableId="1541626218">
    <w:abstractNumId w:val="0"/>
  </w:num>
  <w:num w:numId="11" w16cid:durableId="75445094">
    <w:abstractNumId w:val="10"/>
  </w:num>
  <w:num w:numId="12" w16cid:durableId="353771140">
    <w:abstractNumId w:val="15"/>
  </w:num>
  <w:num w:numId="13" w16cid:durableId="1839417872">
    <w:abstractNumId w:val="12"/>
  </w:num>
  <w:num w:numId="14" w16cid:durableId="5597903">
    <w:abstractNumId w:val="11"/>
  </w:num>
  <w:num w:numId="15" w16cid:durableId="1124692666">
    <w:abstractNumId w:val="10"/>
  </w:num>
  <w:num w:numId="16" w16cid:durableId="420835088">
    <w:abstractNumId w:val="13"/>
  </w:num>
  <w:num w:numId="17" w16cid:durableId="9687847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5E0BD2"/>
    <w:rsid w:val="00021F71"/>
    <w:rsid w:val="00033990"/>
    <w:rsid w:val="00056AE4"/>
    <w:rsid w:val="00075D31"/>
    <w:rsid w:val="00092815"/>
    <w:rsid w:val="000D0273"/>
    <w:rsid w:val="000D4D33"/>
    <w:rsid w:val="000F014B"/>
    <w:rsid w:val="000F18AC"/>
    <w:rsid w:val="000F6650"/>
    <w:rsid w:val="00102E31"/>
    <w:rsid w:val="00107950"/>
    <w:rsid w:val="001125EB"/>
    <w:rsid w:val="00130A6A"/>
    <w:rsid w:val="00143A33"/>
    <w:rsid w:val="0016493E"/>
    <w:rsid w:val="001A20C3"/>
    <w:rsid w:val="001A5EE1"/>
    <w:rsid w:val="001B00BD"/>
    <w:rsid w:val="001C0B65"/>
    <w:rsid w:val="001C2D00"/>
    <w:rsid w:val="002216C9"/>
    <w:rsid w:val="00237F48"/>
    <w:rsid w:val="00260221"/>
    <w:rsid w:val="00264591"/>
    <w:rsid w:val="002B250D"/>
    <w:rsid w:val="002B5164"/>
    <w:rsid w:val="002C49DF"/>
    <w:rsid w:val="002D3823"/>
    <w:rsid w:val="002D507D"/>
    <w:rsid w:val="00311160"/>
    <w:rsid w:val="00322C21"/>
    <w:rsid w:val="003347F0"/>
    <w:rsid w:val="00376716"/>
    <w:rsid w:val="003926B0"/>
    <w:rsid w:val="003A6484"/>
    <w:rsid w:val="003B220E"/>
    <w:rsid w:val="003C6320"/>
    <w:rsid w:val="003C69B0"/>
    <w:rsid w:val="003D6D22"/>
    <w:rsid w:val="003E155D"/>
    <w:rsid w:val="003F456F"/>
    <w:rsid w:val="003F7C9C"/>
    <w:rsid w:val="003F7D5A"/>
    <w:rsid w:val="0042667A"/>
    <w:rsid w:val="00434CDC"/>
    <w:rsid w:val="00442733"/>
    <w:rsid w:val="00445D9E"/>
    <w:rsid w:val="00471FF1"/>
    <w:rsid w:val="00472B83"/>
    <w:rsid w:val="00474FE7"/>
    <w:rsid w:val="0049451A"/>
    <w:rsid w:val="004A47AF"/>
    <w:rsid w:val="004B226A"/>
    <w:rsid w:val="004B6442"/>
    <w:rsid w:val="004C4A66"/>
    <w:rsid w:val="004D11E8"/>
    <w:rsid w:val="004F16FC"/>
    <w:rsid w:val="004F3037"/>
    <w:rsid w:val="005212A6"/>
    <w:rsid w:val="00521B96"/>
    <w:rsid w:val="00534287"/>
    <w:rsid w:val="00547123"/>
    <w:rsid w:val="00560F5D"/>
    <w:rsid w:val="0056126F"/>
    <w:rsid w:val="005637BE"/>
    <w:rsid w:val="00572DA2"/>
    <w:rsid w:val="00574C00"/>
    <w:rsid w:val="00577426"/>
    <w:rsid w:val="00582AA5"/>
    <w:rsid w:val="00584D85"/>
    <w:rsid w:val="00597D36"/>
    <w:rsid w:val="005A4F88"/>
    <w:rsid w:val="005B4A62"/>
    <w:rsid w:val="005C3F66"/>
    <w:rsid w:val="005D3E12"/>
    <w:rsid w:val="005E0BD2"/>
    <w:rsid w:val="005E7180"/>
    <w:rsid w:val="005F47EF"/>
    <w:rsid w:val="005F70FF"/>
    <w:rsid w:val="0060620B"/>
    <w:rsid w:val="00610276"/>
    <w:rsid w:val="00617482"/>
    <w:rsid w:val="00633A9A"/>
    <w:rsid w:val="00640349"/>
    <w:rsid w:val="00655CB0"/>
    <w:rsid w:val="00657AF6"/>
    <w:rsid w:val="00685F38"/>
    <w:rsid w:val="00686ED1"/>
    <w:rsid w:val="006B1838"/>
    <w:rsid w:val="006B35D4"/>
    <w:rsid w:val="006C110E"/>
    <w:rsid w:val="006C16D5"/>
    <w:rsid w:val="006C5C17"/>
    <w:rsid w:val="006D4048"/>
    <w:rsid w:val="006D53F6"/>
    <w:rsid w:val="006F66C1"/>
    <w:rsid w:val="00704AF6"/>
    <w:rsid w:val="00733FDF"/>
    <w:rsid w:val="00750DFC"/>
    <w:rsid w:val="00751AF9"/>
    <w:rsid w:val="00757CAB"/>
    <w:rsid w:val="0076288D"/>
    <w:rsid w:val="007668F7"/>
    <w:rsid w:val="00772C4E"/>
    <w:rsid w:val="007D1C26"/>
    <w:rsid w:val="007D44B6"/>
    <w:rsid w:val="007E2058"/>
    <w:rsid w:val="007E3621"/>
    <w:rsid w:val="007F55E6"/>
    <w:rsid w:val="0080224D"/>
    <w:rsid w:val="008177CA"/>
    <w:rsid w:val="00821A01"/>
    <w:rsid w:val="008240F2"/>
    <w:rsid w:val="008332DC"/>
    <w:rsid w:val="008504A6"/>
    <w:rsid w:val="0087465B"/>
    <w:rsid w:val="00887C30"/>
    <w:rsid w:val="008A03BA"/>
    <w:rsid w:val="008A248F"/>
    <w:rsid w:val="008B3A01"/>
    <w:rsid w:val="008C169A"/>
    <w:rsid w:val="008D1AE4"/>
    <w:rsid w:val="008E17FF"/>
    <w:rsid w:val="008F64B2"/>
    <w:rsid w:val="009347C8"/>
    <w:rsid w:val="00934A4A"/>
    <w:rsid w:val="00941917"/>
    <w:rsid w:val="0094298A"/>
    <w:rsid w:val="00975E76"/>
    <w:rsid w:val="00994E0F"/>
    <w:rsid w:val="00995B92"/>
    <w:rsid w:val="009C1596"/>
    <w:rsid w:val="009D12B4"/>
    <w:rsid w:val="009D29C6"/>
    <w:rsid w:val="009E6FE7"/>
    <w:rsid w:val="009F37A6"/>
    <w:rsid w:val="00A03D4C"/>
    <w:rsid w:val="00A38EA6"/>
    <w:rsid w:val="00A72CCF"/>
    <w:rsid w:val="00A81D36"/>
    <w:rsid w:val="00A9336D"/>
    <w:rsid w:val="00A96CBB"/>
    <w:rsid w:val="00AC7402"/>
    <w:rsid w:val="00AD11E1"/>
    <w:rsid w:val="00AD1579"/>
    <w:rsid w:val="00AD29EA"/>
    <w:rsid w:val="00AE0E49"/>
    <w:rsid w:val="00AE7C29"/>
    <w:rsid w:val="00B06B4E"/>
    <w:rsid w:val="00B11923"/>
    <w:rsid w:val="00B33C7A"/>
    <w:rsid w:val="00B355A6"/>
    <w:rsid w:val="00B363CC"/>
    <w:rsid w:val="00B55541"/>
    <w:rsid w:val="00B57236"/>
    <w:rsid w:val="00B65D98"/>
    <w:rsid w:val="00B74AF2"/>
    <w:rsid w:val="00B84FB5"/>
    <w:rsid w:val="00BB5DDB"/>
    <w:rsid w:val="00BE3539"/>
    <w:rsid w:val="00BE35E3"/>
    <w:rsid w:val="00BF038F"/>
    <w:rsid w:val="00BF472D"/>
    <w:rsid w:val="00BF4E99"/>
    <w:rsid w:val="00BF68ED"/>
    <w:rsid w:val="00C1044D"/>
    <w:rsid w:val="00C17032"/>
    <w:rsid w:val="00C21F4F"/>
    <w:rsid w:val="00C25CB6"/>
    <w:rsid w:val="00C326E5"/>
    <w:rsid w:val="00C34ECB"/>
    <w:rsid w:val="00C6047B"/>
    <w:rsid w:val="00C715EB"/>
    <w:rsid w:val="00C721A5"/>
    <w:rsid w:val="00C817B3"/>
    <w:rsid w:val="00C8643D"/>
    <w:rsid w:val="00CA03CC"/>
    <w:rsid w:val="00CB2F20"/>
    <w:rsid w:val="00CC0FA3"/>
    <w:rsid w:val="00CC16AA"/>
    <w:rsid w:val="00D11E89"/>
    <w:rsid w:val="00D1737D"/>
    <w:rsid w:val="00D35742"/>
    <w:rsid w:val="00D46541"/>
    <w:rsid w:val="00D50A1D"/>
    <w:rsid w:val="00D74613"/>
    <w:rsid w:val="00D81901"/>
    <w:rsid w:val="00D9312F"/>
    <w:rsid w:val="00DA1643"/>
    <w:rsid w:val="00DB4000"/>
    <w:rsid w:val="00DB6309"/>
    <w:rsid w:val="00DC6EB2"/>
    <w:rsid w:val="00DE1B84"/>
    <w:rsid w:val="00DE40A2"/>
    <w:rsid w:val="00E10E76"/>
    <w:rsid w:val="00E238EC"/>
    <w:rsid w:val="00E26DB7"/>
    <w:rsid w:val="00E32D7D"/>
    <w:rsid w:val="00E52E57"/>
    <w:rsid w:val="00E549E4"/>
    <w:rsid w:val="00E61515"/>
    <w:rsid w:val="00E615C4"/>
    <w:rsid w:val="00E67560"/>
    <w:rsid w:val="00E81446"/>
    <w:rsid w:val="00E90C77"/>
    <w:rsid w:val="00EA0165"/>
    <w:rsid w:val="00EB1113"/>
    <w:rsid w:val="00EF7098"/>
    <w:rsid w:val="00F0475A"/>
    <w:rsid w:val="00F07FB7"/>
    <w:rsid w:val="00F24B5C"/>
    <w:rsid w:val="00F36C40"/>
    <w:rsid w:val="00F46426"/>
    <w:rsid w:val="00F63F5A"/>
    <w:rsid w:val="00F70E04"/>
    <w:rsid w:val="00F7768C"/>
    <w:rsid w:val="00F97CB1"/>
    <w:rsid w:val="00FA37D7"/>
    <w:rsid w:val="00FD50E5"/>
    <w:rsid w:val="00FE0AB8"/>
    <w:rsid w:val="00FE5565"/>
    <w:rsid w:val="01B32FD1"/>
    <w:rsid w:val="05DDB859"/>
    <w:rsid w:val="07A677C5"/>
    <w:rsid w:val="08BD6556"/>
    <w:rsid w:val="0C4AA9E4"/>
    <w:rsid w:val="0E32FEC2"/>
    <w:rsid w:val="11C244C7"/>
    <w:rsid w:val="130C5E5E"/>
    <w:rsid w:val="16178BD0"/>
    <w:rsid w:val="16FADC8D"/>
    <w:rsid w:val="17D54FB6"/>
    <w:rsid w:val="2052BCDB"/>
    <w:rsid w:val="20B4716E"/>
    <w:rsid w:val="210EFC67"/>
    <w:rsid w:val="2152948D"/>
    <w:rsid w:val="22E7BD64"/>
    <w:rsid w:val="2B2B6298"/>
    <w:rsid w:val="2DBD951B"/>
    <w:rsid w:val="2F35305A"/>
    <w:rsid w:val="31E88EEF"/>
    <w:rsid w:val="357B378F"/>
    <w:rsid w:val="35B9F907"/>
    <w:rsid w:val="37233796"/>
    <w:rsid w:val="37F6D904"/>
    <w:rsid w:val="3902A4AB"/>
    <w:rsid w:val="3CE1C7F3"/>
    <w:rsid w:val="40084A0E"/>
    <w:rsid w:val="40B44292"/>
    <w:rsid w:val="46C83C63"/>
    <w:rsid w:val="48435F8D"/>
    <w:rsid w:val="4A5D101F"/>
    <w:rsid w:val="4DA72ADF"/>
    <w:rsid w:val="501BF6AD"/>
    <w:rsid w:val="50AA35A9"/>
    <w:rsid w:val="50C2AFC4"/>
    <w:rsid w:val="51D1BA50"/>
    <w:rsid w:val="5349A3C8"/>
    <w:rsid w:val="54CB59E9"/>
    <w:rsid w:val="569E5129"/>
    <w:rsid w:val="5741F9ED"/>
    <w:rsid w:val="578A88DF"/>
    <w:rsid w:val="59870FDA"/>
    <w:rsid w:val="59C6BDFF"/>
    <w:rsid w:val="5D09B02B"/>
    <w:rsid w:val="5D34D415"/>
    <w:rsid w:val="5F37B135"/>
    <w:rsid w:val="60267736"/>
    <w:rsid w:val="63646C6E"/>
    <w:rsid w:val="6388A67C"/>
    <w:rsid w:val="641E07A2"/>
    <w:rsid w:val="65D1C934"/>
    <w:rsid w:val="66548D48"/>
    <w:rsid w:val="66CF3F3F"/>
    <w:rsid w:val="6964D877"/>
    <w:rsid w:val="6995E851"/>
    <w:rsid w:val="6A2BD5D5"/>
    <w:rsid w:val="6A98F877"/>
    <w:rsid w:val="6D20D42C"/>
    <w:rsid w:val="6FC81C11"/>
    <w:rsid w:val="76A657EB"/>
    <w:rsid w:val="7C92FC85"/>
    <w:rsid w:val="7DD495F5"/>
    <w:rsid w:val="7E009AEC"/>
    <w:rsid w:val="7E7F8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2BE2F1"/>
  <w15:chartTrackingRefBased/>
  <w15:docId w15:val="{A326DB5B-3587-4A63-82B9-86FB855B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Strong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Pr>
      <w:color w:val="4B5A60"/>
      <w:sz w:val="20"/>
      <w:szCs w:val="24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Pr>
      <w:color w:val="7C8F97"/>
      <w:sz w:val="20"/>
      <w:szCs w:val="16"/>
    </w:rPr>
  </w:style>
  <w:style w:type="paragraph" w:customStyle="1" w:styleId="Header-Left">
    <w:name w:val="Header-Left"/>
    <w:basedOn w:val="Normal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pPr>
      <w:spacing w:before="600"/>
    </w:pPr>
  </w:style>
  <w:style w:type="paragraph" w:styleId="BodyText">
    <w:name w:val="Body Text"/>
    <w:basedOn w:val="Normal"/>
    <w:link w:val="BodyTextChar"/>
    <w:pPr>
      <w:spacing w:before="200"/>
    </w:pPr>
    <w:rPr>
      <w:szCs w:val="20"/>
    </w:rPr>
  </w:style>
  <w:style w:type="character" w:customStyle="1" w:styleId="BodyTextChar">
    <w:name w:val="Body Text Char"/>
    <w:link w:val="BodyText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pPr>
      <w:spacing w:before="720"/>
    </w:pPr>
  </w:style>
  <w:style w:type="character" w:customStyle="1" w:styleId="SignatureChar">
    <w:name w:val="Signature Char"/>
    <w:link w:val="Signature"/>
    <w:rPr>
      <w:color w:val="404040"/>
      <w:sz w:val="20"/>
    </w:rPr>
  </w:style>
  <w:style w:type="table" w:customStyle="1" w:styleId="OutsideTable-Header">
    <w:name w:val="Outside Table - Header"/>
    <w:basedOn w:val="TableNormal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</w:style>
  <w:style w:type="paragraph" w:styleId="BlockText">
    <w:name w:val="Block Text"/>
    <w:basedOn w:val="Normal"/>
    <w:semiHidden/>
    <w:unhideWhenUsed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link w:val="BodyTextFirstIndent"/>
    <w:semiHidden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pPr>
      <w:spacing w:after="0"/>
      <w:ind w:firstLine="360"/>
    </w:pPr>
  </w:style>
  <w:style w:type="character" w:customStyle="1" w:styleId="BodyTextFirstIndent2Char">
    <w:name w:val="Body Text First Indent 2 Char"/>
    <w:link w:val="BodyTextFirstIndent2"/>
    <w:semiHidden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pPr>
      <w:spacing w:before="200"/>
    </w:pPr>
  </w:style>
  <w:style w:type="character" w:customStyle="1" w:styleId="ClosingChar">
    <w:name w:val="Closing Char"/>
    <w:link w:val="Closing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Pr>
      <w:szCs w:val="20"/>
    </w:rPr>
  </w:style>
  <w:style w:type="character" w:customStyle="1" w:styleId="CommentTextChar">
    <w:name w:val="Comment Text Char"/>
    <w:link w:val="CommentText"/>
    <w:semiHidden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link w:val="CommentSubject"/>
    <w:semiHidden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</w:style>
  <w:style w:type="character" w:customStyle="1" w:styleId="DateChar">
    <w:name w:val="Date Char"/>
    <w:link w:val="Date"/>
    <w:semiHidden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</w:style>
  <w:style w:type="character" w:customStyle="1" w:styleId="EmailSignatureChar">
    <w:name w:val="Email Signature Char"/>
    <w:link w:val="EmailSignature"/>
    <w:semiHidden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Pr>
      <w:szCs w:val="20"/>
    </w:rPr>
  </w:style>
  <w:style w:type="character" w:customStyle="1" w:styleId="EndnoteTextChar">
    <w:name w:val="Endnote Text Char"/>
    <w:link w:val="EndnoteText"/>
    <w:semiHidden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Pr>
      <w:szCs w:val="20"/>
    </w:rPr>
  </w:style>
  <w:style w:type="character" w:customStyle="1" w:styleId="FootnoteTextChar">
    <w:name w:val="Footnote Text Char"/>
    <w:link w:val="FootnoteText"/>
    <w:semiHidden/>
    <w:rPr>
      <w:color w:val="404040"/>
      <w:sz w:val="20"/>
      <w:szCs w:val="20"/>
    </w:rPr>
  </w:style>
  <w:style w:type="character" w:customStyle="1" w:styleId="Heading1Char">
    <w:name w:val="Heading 1 Char"/>
    <w:link w:val="Heading1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Pr>
      <w:i/>
      <w:iCs/>
    </w:rPr>
  </w:style>
  <w:style w:type="character" w:customStyle="1" w:styleId="HTMLAddressChar">
    <w:name w:val="HTML Address Char"/>
    <w:link w:val="HTMLAddress"/>
    <w:semiHidden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pPr>
      <w:ind w:left="360" w:hanging="360"/>
      <w:contextualSpacing/>
    </w:pPr>
  </w:style>
  <w:style w:type="paragraph" w:styleId="List2">
    <w:name w:val="List 2"/>
    <w:basedOn w:val="Normal"/>
    <w:semiHidden/>
    <w:unhideWhenUsed/>
    <w:pPr>
      <w:ind w:left="720" w:hanging="360"/>
      <w:contextualSpacing/>
    </w:pPr>
  </w:style>
  <w:style w:type="paragraph" w:styleId="List3">
    <w:name w:val="List 3"/>
    <w:basedOn w:val="Normal"/>
    <w:semiHidden/>
    <w:unhideWhenUsed/>
    <w:pPr>
      <w:ind w:left="1080" w:hanging="360"/>
      <w:contextualSpacing/>
    </w:pPr>
  </w:style>
  <w:style w:type="paragraph" w:styleId="List4">
    <w:name w:val="List 4"/>
    <w:basedOn w:val="Normal"/>
    <w:semiHidden/>
    <w:unhideWhenUsed/>
    <w:pPr>
      <w:ind w:left="1440" w:hanging="360"/>
      <w:contextualSpacing/>
    </w:pPr>
  </w:style>
  <w:style w:type="paragraph" w:styleId="List5">
    <w:name w:val="List 5"/>
    <w:basedOn w:val="Normal"/>
    <w:semiHidden/>
    <w:unhideWhenUsed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MacroText">
    <w:name w:val="macro"/>
    <w:link w:val="MacroTextChar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qFormat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</w:style>
  <w:style w:type="character" w:customStyle="1" w:styleId="NoteHeadingChar">
    <w:name w:val="Note Heading Char"/>
    <w:link w:val="NoteHeading"/>
    <w:semiHidden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Pr>
      <w:i/>
      <w:iCs/>
      <w:color w:val="000000"/>
    </w:rPr>
  </w:style>
  <w:style w:type="character" w:customStyle="1" w:styleId="QuoteChar">
    <w:name w:val="Quote Char"/>
    <w:link w:val="Quote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</w:style>
  <w:style w:type="character" w:customStyle="1" w:styleId="SalutationChar">
    <w:name w:val="Salutation Char"/>
    <w:link w:val="Salutation"/>
    <w:semiHidden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</w:style>
  <w:style w:type="paragraph" w:styleId="Title">
    <w:name w:val="Title"/>
    <w:basedOn w:val="Normal"/>
    <w:next w:val="Normal"/>
    <w:link w:val="TitleChar"/>
    <w:qFormat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pPr>
      <w:outlineLvl w:val="9"/>
    </w:pPr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</w:style>
  <w:style w:type="character" w:styleId="Hyperlink">
    <w:name w:val="Hyperlink"/>
    <w:rPr>
      <w:color w:val="524A82"/>
      <w:u w:val="single"/>
    </w:rPr>
  </w:style>
  <w:style w:type="character" w:styleId="Strong">
    <w:name w:val="Strong"/>
    <w:qFormat/>
    <w:rPr>
      <w:b/>
      <w:bCs/>
    </w:rPr>
  </w:style>
  <w:style w:type="table" w:styleId="TableGrid">
    <w:name w:val="Table Grid"/>
    <w:basedOn w:val="TableNormal"/>
    <w:uiPriority w:val="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rsid w:val="00657AF6"/>
    <w:rPr>
      <w:rFonts w:ascii="Gill Sans MT" w:eastAsia="Gill Sans MT" w:hAnsi="Gill Sans MT" w:cs="Gill Sans MT"/>
      <w:color w:val="0000FF"/>
      <w:sz w:val="22"/>
      <w:szCs w:val="22"/>
      <w:u w:val="single" w:color="0000FF"/>
    </w:rPr>
  </w:style>
  <w:style w:type="paragraph" w:customStyle="1" w:styleId="xmsonormal">
    <w:name w:val="x_msonormal"/>
    <w:basedOn w:val="Normal"/>
    <w:rsid w:val="00376716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lang w:val="en-GB" w:eastAsia="en-GB"/>
    </w:rPr>
  </w:style>
  <w:style w:type="character" w:customStyle="1" w:styleId="xgmailmsg">
    <w:name w:val="x_gmail_msg"/>
    <w:rsid w:val="00376716"/>
  </w:style>
  <w:style w:type="character" w:customStyle="1" w:styleId="apple-converted-space">
    <w:name w:val="apple-converted-space"/>
    <w:rsid w:val="00376716"/>
  </w:style>
  <w:style w:type="paragraph" w:customStyle="1" w:styleId="Body">
    <w:name w:val="Body"/>
    <w:rsid w:val="00750DFC"/>
    <w:pPr>
      <w:shd w:val="clear" w:color="auto" w:fill="FFFFFF"/>
      <w:spacing w:after="200" w:line="276" w:lineRule="auto"/>
    </w:pPr>
    <w:rPr>
      <w:rFonts w:ascii="Calibri" w:eastAsia="Calibri" w:hAnsi="Calibri" w:cs="Calibri"/>
      <w:color w:val="000000"/>
      <w:kern w:val="1"/>
      <w:sz w:val="22"/>
      <w:szCs w:val="22"/>
      <w:u w:color="000000"/>
      <w:lang w:eastAsia="hi-IN" w:bidi="hi-IN"/>
    </w:rPr>
  </w:style>
  <w:style w:type="character" w:styleId="UnresolvedMention">
    <w:name w:val="Unresolved Mention"/>
    <w:uiPriority w:val="99"/>
    <w:semiHidden/>
    <w:unhideWhenUsed/>
    <w:rsid w:val="00A933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0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5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6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80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49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1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1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955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azelleysacademy.org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0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F1F52F50304182F8A801AC1A8F70" ma:contentTypeVersion="18" ma:contentTypeDescription="Create a new document." ma:contentTypeScope="" ma:versionID="6bf9320ff8cf1fce18563d3b08bb270d">
  <xsd:schema xmlns:xsd="http://www.w3.org/2001/XMLSchema" xmlns:xs="http://www.w3.org/2001/XMLSchema" xmlns:p="http://schemas.microsoft.com/office/2006/metadata/properties" xmlns:ns2="c4f7036e-de35-4617-82fc-ec9035f0b1bf" xmlns:ns3="85210bb9-92e9-4b67-9d08-296b31566898" targetNamespace="http://schemas.microsoft.com/office/2006/metadata/properties" ma:root="true" ma:fieldsID="d3f70a1f5f4a3f600908d64fac0f36d6" ns2:_="" ns3:_="">
    <xsd:import namespace="c4f7036e-de35-4617-82fc-ec9035f0b1bf"/>
    <xsd:import namespace="85210bb9-92e9-4b67-9d08-296b315668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7036e-de35-4617-82fc-ec9035f0b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10bb9-92e9-4b67-9d08-296b3156689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d6b5a2-9ecd-4584-8ff7-1121755fb2a9}" ma:internalName="TaxCatchAll" ma:showField="CatchAllData" ma:web="85210bb9-92e9-4b67-9d08-296b315668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210bb9-92e9-4b67-9d08-296b31566898" xsi:nil="true"/>
    <lcf76f155ced4ddcb4097134ff3c332f xmlns="c4f7036e-de35-4617-82fc-ec9035f0b1b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FACCE3-1D33-4864-ACF6-2DBCE814EA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91FB31-9E85-44C7-8B47-F6B24083D2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f7036e-de35-4617-82fc-ec9035f0b1bf"/>
    <ds:schemaRef ds:uri="85210bb9-92e9-4b67-9d08-296b315668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27C138-9CAC-4910-9D4D-EA157A9C7AB2}">
  <ds:schemaRefs>
    <ds:schemaRef ds:uri="http://schemas.microsoft.com/office/2006/metadata/properties"/>
    <ds:schemaRef ds:uri="http://schemas.microsoft.com/office/infopath/2007/PartnerControls"/>
    <ds:schemaRef ds:uri="85210bb9-92e9-4b67-9d08-296b31566898"/>
    <ds:schemaRef ds:uri="c4f7036e-de35-4617-82fc-ec9035f0b1bf"/>
  </ds:schemaRefs>
</ds:datastoreItem>
</file>

<file path=customXml/itemProps4.xml><?xml version="1.0" encoding="utf-8"?>
<ds:datastoreItem xmlns:ds="http://schemas.openxmlformats.org/officeDocument/2006/customXml" ds:itemID="{8CC408D0-0990-4BE0-98EA-D4A1E9240F6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091745a-b7d8-4d7a-b2a6-1359053d4510}" enabled="0" method="" siteId="{a091745a-b7d8-4d7a-b2a6-1359053d451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417</Words>
  <Characters>2170</Characters>
  <Application>Microsoft Office Word</Application>
  <DocSecurity>0</DocSecurity>
  <Lines>65</Lines>
  <Paragraphs>39</Paragraphs>
  <ScaleCrop>false</ScaleCrop>
  <Company>Greenwood Academies Trust</Company>
  <LinksUpToDate>false</LinksUpToDate>
  <CharactersWithSpaces>2548</CharactersWithSpaces>
  <SharedDoc>false</SharedDoc>
  <HyperlinkBase/>
  <HLinks>
    <vt:vector size="6" baseType="variant">
      <vt:variant>
        <vt:i4>5898325</vt:i4>
      </vt:variant>
      <vt:variant>
        <vt:i4>0</vt:i4>
      </vt:variant>
      <vt:variant>
        <vt:i4>0</vt:i4>
      </vt:variant>
      <vt:variant>
        <vt:i4>5</vt:i4>
      </vt:variant>
      <vt:variant>
        <vt:lpwstr>http://www.hazelleysacademy.org/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R Christison</cp:lastModifiedBy>
  <cp:revision>14</cp:revision>
  <cp:lastPrinted>2026-09-15T13:53:00Z</cp:lastPrinted>
  <dcterms:created xsi:type="dcterms:W3CDTF">2026-09-14T12:53:00Z</dcterms:created>
  <dcterms:modified xsi:type="dcterms:W3CDTF">2026-09-15T14:00:00Z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cpacker@hazelleysacademy.org</vt:lpwstr>
  </property>
  <property fmtid="{D5CDD505-2E9C-101B-9397-08002B2CF9AE}" pid="6" name="MSIP_Label_71dda7c5-96ca-48e3-9e3a-5c391aea2853_SetDate">
    <vt:lpwstr>2019-07-12T10:21:30.4463834+01:00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0x010100AD1CF1F52F50304182F8A801AC1A8F70</vt:lpwstr>
  </property>
  <property fmtid="{D5CDD505-2E9C-101B-9397-08002B2CF9AE}" pid="12" name="MediaServiceImageTags">
    <vt:lpwstr/>
  </property>
</Properties>
</file>